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0A1DB" w14:textId="1E85872E" w:rsidR="00F237B2" w:rsidRDefault="00F237B2" w:rsidP="00F237B2">
      <w:pPr>
        <w:spacing w:line="249" w:lineRule="auto"/>
        <w:ind w:right="498"/>
      </w:pPr>
      <w:r w:rsidRPr="0010188F">
        <w:t>Temeljem odredbi članka 88. stavka 2. Zakona o proračunu (Narodne novine broj 144/21) i članka 30. Statuta Općine Vladislavci (Službeni glasnik Općine Vladislavci 03/13., 3/17., 2/18., 4/20., 5/20 – pročišćeni tekst, 8/20, 2/21 i 3/21 – pročišćeni tekst) Općinsko Vijeće Općine Vladislavci na svojoj</w:t>
      </w:r>
      <w:r w:rsidR="00D944B4">
        <w:t xml:space="preserve"> 12</w:t>
      </w:r>
      <w:r w:rsidRPr="0010188F">
        <w:t xml:space="preserve">. sjednici održanoj dana </w:t>
      </w:r>
      <w:r>
        <w:t>______________</w:t>
      </w:r>
      <w:r w:rsidRPr="0010188F">
        <w:t>202</w:t>
      </w:r>
      <w:r>
        <w:t>6</w:t>
      </w:r>
      <w:r w:rsidRPr="0010188F">
        <w:t>. godine donosi</w:t>
      </w:r>
    </w:p>
    <w:p w14:paraId="1CB324CF" w14:textId="77777777" w:rsidR="00456FC9" w:rsidRDefault="00456FC9" w:rsidP="00F237B2">
      <w:pPr>
        <w:spacing w:line="249" w:lineRule="auto"/>
        <w:ind w:right="498"/>
      </w:pPr>
    </w:p>
    <w:p w14:paraId="4B8E40F9" w14:textId="77777777" w:rsidR="00F237B2" w:rsidRDefault="00F237B2" w:rsidP="00F237B2">
      <w:pPr>
        <w:spacing w:line="404" w:lineRule="auto"/>
        <w:ind w:left="1960" w:right="800"/>
        <w:jc w:val="center"/>
        <w:rPr>
          <w:b/>
        </w:rPr>
      </w:pPr>
      <w:r>
        <w:rPr>
          <w:b/>
        </w:rPr>
        <w:t>PRIJEDLOG</w:t>
      </w:r>
      <w:r w:rsidRPr="0010188F">
        <w:rPr>
          <w:b/>
        </w:rPr>
        <w:t xml:space="preserve"> POLUGODIŠNJ</w:t>
      </w:r>
      <w:r>
        <w:rPr>
          <w:b/>
        </w:rPr>
        <w:t>EG</w:t>
      </w:r>
      <w:r w:rsidRPr="0010188F">
        <w:rPr>
          <w:b/>
        </w:rPr>
        <w:t xml:space="preserve"> IZVJEŠTAJ</w:t>
      </w:r>
      <w:r>
        <w:rPr>
          <w:b/>
        </w:rPr>
        <w:t>A</w:t>
      </w:r>
      <w:r w:rsidRPr="0010188F">
        <w:rPr>
          <w:b/>
        </w:rPr>
        <w:t xml:space="preserve"> O IZVRŠENJU PRORAČUNA OPĆINE VLADISLAVCI ZA 202</w:t>
      </w:r>
      <w:r>
        <w:rPr>
          <w:b/>
        </w:rPr>
        <w:t>6</w:t>
      </w:r>
      <w:r w:rsidRPr="0010188F">
        <w:rPr>
          <w:b/>
        </w:rPr>
        <w:t xml:space="preserve">.g. </w:t>
      </w:r>
    </w:p>
    <w:p w14:paraId="2B5F7862" w14:textId="77777777" w:rsidR="00F237B2" w:rsidRPr="0010188F" w:rsidRDefault="00F237B2" w:rsidP="00F237B2">
      <w:pPr>
        <w:spacing w:line="404" w:lineRule="auto"/>
        <w:ind w:left="1960" w:right="800"/>
        <w:jc w:val="center"/>
        <w:rPr>
          <w:b/>
        </w:rPr>
      </w:pPr>
      <w:r w:rsidRPr="0010188F">
        <w:rPr>
          <w:b/>
        </w:rPr>
        <w:t>NASLOVNICA</w:t>
      </w:r>
    </w:p>
    <w:tbl>
      <w:tblPr>
        <w:tblW w:w="13940" w:type="dxa"/>
        <w:tblLook w:val="04A0" w:firstRow="1" w:lastRow="0" w:firstColumn="1" w:lastColumn="0" w:noHBand="0" w:noVBand="1"/>
      </w:tblPr>
      <w:tblGrid>
        <w:gridCol w:w="4340"/>
        <w:gridCol w:w="1920"/>
        <w:gridCol w:w="1920"/>
        <w:gridCol w:w="1920"/>
        <w:gridCol w:w="1920"/>
        <w:gridCol w:w="1920"/>
      </w:tblGrid>
      <w:tr w:rsidR="00F237B2" w:rsidRPr="00F0615D" w14:paraId="4C14572F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89A1EF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BA2E1F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2C4953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A9CD41D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D824FC6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B3B46B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F237B2" w:rsidRPr="00F0615D" w14:paraId="512BA6B7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361803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E80852A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381652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612CBF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A284036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5344443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4D5AE643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7954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73D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1.357.804,97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9EB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4.823.383,63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943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1.356.150,36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C53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99,88%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9E2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28,12%</w:t>
            </w:r>
          </w:p>
        </w:tc>
      </w:tr>
      <w:tr w:rsidR="00F237B2" w:rsidRPr="00F0615D" w14:paraId="2BF0E31A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079A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70C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948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290.837,60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8CB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25.823,22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7B7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143,81%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098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8,88%</w:t>
            </w:r>
          </w:p>
        </w:tc>
      </w:tr>
      <w:tr w:rsidR="00F237B2" w:rsidRPr="00F0615D" w14:paraId="5923A595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5175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D35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1.375.761,71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E3C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5.114.221,23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DEF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1.381.973,58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18B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100,45%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0E2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27,02%</w:t>
            </w:r>
          </w:p>
        </w:tc>
      </w:tr>
      <w:tr w:rsidR="00F237B2" w:rsidRPr="00F0615D" w14:paraId="12CDAFD5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942F2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1C5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864.298,56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F4D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1.811.581,44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F42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739.152,40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D16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85,52%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334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40,80%</w:t>
            </w:r>
          </w:p>
        </w:tc>
      </w:tr>
      <w:tr w:rsidR="00F237B2" w:rsidRPr="00F0615D" w14:paraId="43346B8F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F272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D79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867.462,51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3B2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2.548.465,02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33C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484.756,96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3D3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55,88%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F77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19,02%</w:t>
            </w:r>
          </w:p>
        </w:tc>
      </w:tr>
      <w:tr w:rsidR="00F237B2" w:rsidRPr="00F0615D" w14:paraId="12DE5291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F369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E69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1.731.761,07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C6A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4.360.046,46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AE8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1.223.909,36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FC2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70,67%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45B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28,07%</w:t>
            </w:r>
          </w:p>
        </w:tc>
      </w:tr>
      <w:tr w:rsidR="00F237B2" w:rsidRPr="00F0615D" w14:paraId="2764E408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238B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800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-355.999,36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3BD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754.174,77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40D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158.064,22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F66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-44,40%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34C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20,96%</w:t>
            </w:r>
          </w:p>
        </w:tc>
      </w:tr>
      <w:tr w:rsidR="00F237B2" w:rsidRPr="00F0615D" w14:paraId="1FB324EE" w14:textId="77777777" w:rsidTr="007C7C20">
        <w:trPr>
          <w:trHeight w:val="25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48CBEC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680ABA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145A55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7E5EB7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A87897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CB1E53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5FCC4656" w14:textId="77777777" w:rsidTr="007C7C20">
        <w:trPr>
          <w:trHeight w:val="54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C8FE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9A2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DA6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C46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567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63A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67,59%</w:t>
            </w:r>
          </w:p>
        </w:tc>
      </w:tr>
      <w:tr w:rsidR="00F237B2" w:rsidRPr="00F0615D" w14:paraId="04E1F0F8" w14:textId="77777777" w:rsidTr="007C7C20">
        <w:trPr>
          <w:trHeight w:val="58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3313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44B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8CC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1.462.882,57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62B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4EA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5B1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31,34%</w:t>
            </w:r>
          </w:p>
        </w:tc>
      </w:tr>
      <w:tr w:rsidR="00F237B2" w:rsidRPr="00F0615D" w14:paraId="0B67B6C4" w14:textId="77777777" w:rsidTr="007C7C20">
        <w:trPr>
          <w:trHeight w:val="33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60D1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22C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-93.383,32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183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-987.032,46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1AE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-136.897,06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614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146,60%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437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13,87%</w:t>
            </w:r>
          </w:p>
        </w:tc>
      </w:tr>
      <w:tr w:rsidR="00F237B2" w:rsidRPr="00F0615D" w14:paraId="2D2D9161" w14:textId="77777777" w:rsidTr="007C7C20">
        <w:trPr>
          <w:trHeight w:val="60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B38F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666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825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DE5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A70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2D0B6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130D59A" w14:textId="77777777" w:rsidTr="007C7C20">
        <w:trPr>
          <w:trHeight w:val="58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EF47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560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401.312,62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783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232.857,69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949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-141.197,70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F42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-35,18%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B10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-60,64%</w:t>
            </w:r>
          </w:p>
        </w:tc>
      </w:tr>
      <w:tr w:rsidR="00F237B2" w:rsidRPr="00F0615D" w14:paraId="5877BF42" w14:textId="77777777" w:rsidTr="007C7C20">
        <w:trPr>
          <w:trHeight w:val="930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97F1F6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CE5986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F1562C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27BCD6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282CE9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F3C543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3FCC4443" w14:textId="77777777" w:rsidTr="007C7C20">
        <w:trPr>
          <w:trHeight w:val="495"/>
        </w:trPr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13BC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8F95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-48.070,06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586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9F0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-120.030,54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30D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249,69%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A9DA4" w14:textId="77777777" w:rsidR="00F237B2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  <w:p w14:paraId="591A6587" w14:textId="77777777" w:rsidR="00416DB4" w:rsidRDefault="00416DB4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  <w:p w14:paraId="5424418B" w14:textId="77777777" w:rsidR="00F237B2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  <w:p w14:paraId="338CE8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1A6389DF" w14:textId="77777777" w:rsidR="00F237B2" w:rsidRPr="0010188F" w:rsidRDefault="00F237B2" w:rsidP="00F237B2">
      <w:pPr>
        <w:spacing w:line="0" w:lineRule="atLeast"/>
        <w:ind w:right="-41"/>
        <w:jc w:val="center"/>
      </w:pPr>
      <w:r w:rsidRPr="0010188F">
        <w:lastRenderedPageBreak/>
        <w:t>Članak 1.</w:t>
      </w:r>
    </w:p>
    <w:p w14:paraId="77ACE715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3F29FDE0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48FD4DEB" w14:textId="77777777" w:rsidR="00F237B2" w:rsidRPr="0010188F" w:rsidRDefault="00F237B2" w:rsidP="00F237B2">
      <w:pPr>
        <w:spacing w:line="234" w:lineRule="exact"/>
        <w:rPr>
          <w:rFonts w:ascii="Times New Roman" w:eastAsia="Times New Roman" w:hAnsi="Times New Roman"/>
        </w:rPr>
      </w:pPr>
    </w:p>
    <w:p w14:paraId="38A31E84" w14:textId="77777777" w:rsidR="00F237B2" w:rsidRPr="0010188F" w:rsidRDefault="00F237B2" w:rsidP="00F237B2">
      <w:pPr>
        <w:spacing w:line="0" w:lineRule="atLeast"/>
        <w:ind w:right="338"/>
      </w:pPr>
      <w:r w:rsidRPr="0010188F">
        <w:t>Prihodi i primici, te rashodi i izdaci po ekonomskoj klasifikaciji utvrđuju se u Računu prihoda i rashoda i računu financiranja/zaduživanja kako slijedi:</w:t>
      </w:r>
    </w:p>
    <w:p w14:paraId="64D6883D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153587A5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41A1859B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C8F5BC7" w14:textId="77777777" w:rsidR="00F237B2" w:rsidRPr="0010188F" w:rsidRDefault="00F237B2" w:rsidP="00F237B2">
      <w:pPr>
        <w:spacing w:line="281" w:lineRule="exact"/>
        <w:rPr>
          <w:rFonts w:ascii="Times New Roman" w:eastAsia="Times New Roman" w:hAnsi="Times New Roman"/>
        </w:rPr>
      </w:pPr>
    </w:p>
    <w:p w14:paraId="52C0E4A4" w14:textId="77777777" w:rsidR="00F237B2" w:rsidRPr="0010188F" w:rsidRDefault="00F237B2" w:rsidP="00F237B2">
      <w:pPr>
        <w:widowControl/>
        <w:numPr>
          <w:ilvl w:val="0"/>
          <w:numId w:val="11"/>
        </w:numPr>
        <w:tabs>
          <w:tab w:val="left" w:pos="6860"/>
        </w:tabs>
        <w:autoSpaceDE/>
        <w:autoSpaceDN/>
        <w:spacing w:line="0" w:lineRule="atLeast"/>
        <w:ind w:left="6860" w:hanging="714"/>
      </w:pPr>
      <w:r w:rsidRPr="0010188F">
        <w:t>OPĆI DIO</w:t>
      </w:r>
    </w:p>
    <w:p w14:paraId="4D105174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06119BDF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C956D7C" w14:textId="77777777" w:rsidR="00F237B2" w:rsidRPr="0010188F" w:rsidRDefault="00F237B2" w:rsidP="00F237B2">
      <w:pPr>
        <w:spacing w:line="213" w:lineRule="exact"/>
        <w:rPr>
          <w:rFonts w:ascii="Times New Roman" w:eastAsia="Times New Roman" w:hAnsi="Times New Roman"/>
        </w:rPr>
      </w:pPr>
    </w:p>
    <w:p w14:paraId="3B962615" w14:textId="77777777" w:rsidR="00F237B2" w:rsidRPr="0010188F" w:rsidRDefault="00F237B2" w:rsidP="00F237B2">
      <w:pPr>
        <w:spacing w:line="0" w:lineRule="atLeast"/>
        <w:ind w:right="-41"/>
        <w:jc w:val="center"/>
      </w:pPr>
      <w:r w:rsidRPr="0010188F">
        <w:t>Polugodišnji Izvještaj o Izvršenju Proračuna Općine Vladislavci za 202</w:t>
      </w:r>
      <w:r>
        <w:t>6</w:t>
      </w:r>
      <w:r w:rsidRPr="0010188F">
        <w:t>. g.</w:t>
      </w:r>
    </w:p>
    <w:p w14:paraId="0A3FCD2C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4CAEC6C8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80CD087" w14:textId="77777777" w:rsidR="00F237B2" w:rsidRPr="0010188F" w:rsidRDefault="00F237B2" w:rsidP="00F237B2">
      <w:pPr>
        <w:spacing w:line="229" w:lineRule="exact"/>
        <w:rPr>
          <w:rFonts w:ascii="Times New Roman" w:eastAsia="Times New Roman" w:hAnsi="Times New Roman"/>
        </w:rPr>
      </w:pPr>
    </w:p>
    <w:p w14:paraId="4EA8BE22" w14:textId="77777777" w:rsidR="00F237B2" w:rsidRDefault="00F237B2" w:rsidP="00F237B2">
      <w:pPr>
        <w:widowControl/>
        <w:numPr>
          <w:ilvl w:val="0"/>
          <w:numId w:val="12"/>
        </w:numPr>
        <w:tabs>
          <w:tab w:val="left" w:pos="6002"/>
        </w:tabs>
        <w:autoSpaceDE/>
        <w:autoSpaceDN/>
        <w:spacing w:line="395" w:lineRule="auto"/>
        <w:ind w:left="5340" w:right="5318" w:firstLine="261"/>
      </w:pPr>
      <w:r w:rsidRPr="0010188F">
        <w:t xml:space="preserve">Račun prihoda i rashoda </w:t>
      </w:r>
    </w:p>
    <w:p w14:paraId="3A92F831" w14:textId="77777777" w:rsidR="00F237B2" w:rsidRPr="0010188F" w:rsidRDefault="00F237B2" w:rsidP="00F237B2">
      <w:pPr>
        <w:widowControl/>
        <w:numPr>
          <w:ilvl w:val="0"/>
          <w:numId w:val="12"/>
        </w:numPr>
        <w:tabs>
          <w:tab w:val="left" w:pos="6002"/>
        </w:tabs>
        <w:autoSpaceDE/>
        <w:autoSpaceDN/>
        <w:spacing w:line="395" w:lineRule="auto"/>
        <w:ind w:left="5340" w:right="-30" w:firstLine="261"/>
      </w:pPr>
      <w:r w:rsidRPr="0010188F">
        <w:t>Račun</w:t>
      </w:r>
      <w:r>
        <w:t xml:space="preserve"> </w:t>
      </w:r>
      <w:r w:rsidRPr="0010188F">
        <w:t>financiranja/zaduživanja</w:t>
      </w:r>
    </w:p>
    <w:p w14:paraId="33484179" w14:textId="77777777" w:rsidR="00F237B2" w:rsidRDefault="00F237B2" w:rsidP="00F237B2"/>
    <w:p w14:paraId="76049858" w14:textId="77777777" w:rsidR="00F237B2" w:rsidRDefault="00F237B2" w:rsidP="00F237B2"/>
    <w:p w14:paraId="29555C8F" w14:textId="77777777" w:rsidR="00F237B2" w:rsidRDefault="00F237B2" w:rsidP="00F237B2"/>
    <w:p w14:paraId="4A55EBA3" w14:textId="77777777" w:rsidR="00F237B2" w:rsidRDefault="00F237B2" w:rsidP="00F237B2"/>
    <w:p w14:paraId="21BEF142" w14:textId="77777777" w:rsidR="00F237B2" w:rsidRDefault="00F237B2" w:rsidP="00F237B2"/>
    <w:p w14:paraId="16F095A3" w14:textId="77777777" w:rsidR="00F237B2" w:rsidRDefault="00F237B2" w:rsidP="00F237B2"/>
    <w:p w14:paraId="4810208A" w14:textId="77777777" w:rsidR="00F237B2" w:rsidRDefault="00F237B2" w:rsidP="00F237B2"/>
    <w:p w14:paraId="4CCA4C18" w14:textId="77777777" w:rsidR="00F237B2" w:rsidRDefault="00F237B2" w:rsidP="00F237B2"/>
    <w:p w14:paraId="3AB70D16" w14:textId="77777777" w:rsidR="00F237B2" w:rsidRDefault="00F237B2" w:rsidP="00F237B2"/>
    <w:p w14:paraId="4644E9C7" w14:textId="77777777" w:rsidR="00F237B2" w:rsidRDefault="00F237B2" w:rsidP="00F237B2"/>
    <w:p w14:paraId="2FC7B338" w14:textId="77777777" w:rsidR="00F237B2" w:rsidRDefault="00F237B2" w:rsidP="00F237B2"/>
    <w:p w14:paraId="15881510" w14:textId="77777777" w:rsidR="00F237B2" w:rsidRDefault="00F237B2" w:rsidP="00F237B2"/>
    <w:p w14:paraId="3B580FE1" w14:textId="77777777" w:rsidR="00F237B2" w:rsidRDefault="00F237B2" w:rsidP="00F237B2"/>
    <w:p w14:paraId="2E2411F6" w14:textId="77777777" w:rsidR="00F237B2" w:rsidRDefault="00F237B2" w:rsidP="00F237B2"/>
    <w:p w14:paraId="636102A3" w14:textId="77777777" w:rsidR="00F237B2" w:rsidRDefault="00F237B2" w:rsidP="00F237B2"/>
    <w:p w14:paraId="4ACCA5B4" w14:textId="77777777" w:rsidR="00F237B2" w:rsidRDefault="00F237B2" w:rsidP="00F237B2"/>
    <w:tbl>
      <w:tblPr>
        <w:tblW w:w="13580" w:type="dxa"/>
        <w:tblLook w:val="04A0" w:firstRow="1" w:lastRow="0" w:firstColumn="1" w:lastColumn="0" w:noHBand="0" w:noVBand="1"/>
      </w:tblPr>
      <w:tblGrid>
        <w:gridCol w:w="813"/>
        <w:gridCol w:w="813"/>
        <w:gridCol w:w="809"/>
        <w:gridCol w:w="809"/>
        <w:gridCol w:w="809"/>
        <w:gridCol w:w="809"/>
        <w:gridCol w:w="809"/>
        <w:gridCol w:w="809"/>
        <w:gridCol w:w="809"/>
        <w:gridCol w:w="692"/>
        <w:gridCol w:w="692"/>
        <w:gridCol w:w="692"/>
        <w:gridCol w:w="692"/>
        <w:gridCol w:w="692"/>
        <w:gridCol w:w="692"/>
        <w:gridCol w:w="631"/>
        <w:gridCol w:w="631"/>
        <w:gridCol w:w="631"/>
        <w:gridCol w:w="612"/>
      </w:tblGrid>
      <w:tr w:rsidR="00F237B2" w:rsidRPr="00F0615D" w14:paraId="7415A86C" w14:textId="77777777" w:rsidTr="007C7C20">
        <w:trPr>
          <w:trHeight w:val="360"/>
        </w:trPr>
        <w:tc>
          <w:tcPr>
            <w:tcW w:w="129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DB65F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t>Prihodi i rashodi prema ekonomskoj klasifikaciji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4A150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  <w:tr w:rsidR="00F237B2" w:rsidRPr="00F0615D" w14:paraId="489C79E1" w14:textId="77777777" w:rsidTr="007C7C20">
        <w:trPr>
          <w:trHeight w:val="255"/>
        </w:trPr>
        <w:tc>
          <w:tcPr>
            <w:tcW w:w="12968" w:type="dxa"/>
            <w:gridSpan w:val="1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B333D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99CAD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251285A" w14:textId="77777777" w:rsidTr="007C7C20">
        <w:trPr>
          <w:trHeight w:val="66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5FC8F32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50E3E9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E830C8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48383D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464790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D842A2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F237B2" w:rsidRPr="00F0615D" w14:paraId="2E2B91D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E85E1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13859A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9D3089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FFD954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E54610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61BA8E7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2CB050CA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5C7F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5C5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1.357.804,97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3CB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4.823.383,63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96A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1.356.052,88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4B0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99,87%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307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28,11%</w:t>
            </w:r>
          </w:p>
        </w:tc>
      </w:tr>
      <w:tr w:rsidR="00F237B2" w:rsidRPr="00F0615D" w14:paraId="3E25C96B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822B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864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180.306,78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6A1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D74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226.516,25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8C4E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125,63%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6DFD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F141AC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CDB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 Porez na dohodak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EB71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165.779,45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2E7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8C25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217.402,81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39F6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131,14%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7F8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A6F698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55C5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6111 Porez na dohodak od nesamostalnog rada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4CAC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226.940,97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405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8EF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274.652,37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5869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121,02%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8CA2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200B78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0E89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6112 Porez na dohodak od samostalnih djelatnosti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58B7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17.402,58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8725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785D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17.901,89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75E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102,87%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8FD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39E124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CE39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6113 Porez na dohodak od imovine i imovinskih prava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52C1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5.448,44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96C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B58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8.315,64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C96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152,62%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5475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B7460E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0AA9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6114 Porez na dohodak od kapitala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DAA3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330,10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8CD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75A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311,41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2839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94,34%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F4F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04BD90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647A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6115 Porez na dohodak po godišnjoj prijavi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77A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6.447,00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4BF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B26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18.108,92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C21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280,89%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77A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4D91D8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2E3B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6117 Povrat poreza na dohodak po godišnjoj prijavi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710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-90.789,64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1B42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85A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-101.887,42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AA0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112,22%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BBC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1684E7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DD1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613 Porezi na imovinu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599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13.469,91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D9F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F78A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8.543,94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579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63,43%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22A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BD59E1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6467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99E3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78829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8F61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628,88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D75A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7FC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68DCE7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DB9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6134 Povremeni porezi na imovinu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287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13.469,91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4850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FF5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7.915,06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DADD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58,76%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236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7BDB0F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75B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614 Porezi na robu i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8E3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1.057,42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651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9E8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569,50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A23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440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72ED46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A5D7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6142 Porez na promet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0ED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956,81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7F2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EA0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150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64,61%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881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A80940A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8936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6145 Porezi na korištenje dobara ili izvođenje aktivnosti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C5B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100,61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67D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310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-48,74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E0CD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-48,44%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E9ED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A74006B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C401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380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1.123.014,96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41F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414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1.027.232,20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8B9F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91,47%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2D8C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27BB3B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101C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F1C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307.968,61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6947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ABD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248.884,78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B0B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80,81%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8AF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5D2479C" w14:textId="77777777" w:rsidTr="007C7C20">
        <w:trPr>
          <w:trHeight w:val="51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EA95DD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231C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65.573,88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CD1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586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74.408,19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8AD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113,47%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E78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FCCB05A" w14:textId="77777777" w:rsidTr="007C7C20">
        <w:trPr>
          <w:trHeight w:val="60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F11FCE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FB3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242.394,73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806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6A7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174.476,59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1C4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71,98%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1350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4CB2DB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963FD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634 Pomoći od izvanproračunskih korisnika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CF2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83.333,33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1432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AC23A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A23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89B5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0F7582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4D3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6342 Kapitalne pomoći od izvanproračunskih korisnika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4DF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83.333,33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CC5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28372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97E8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82A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EED05F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E5E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E297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207.528,24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AE39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A45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211.851,48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C3B4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102,08%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A85D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95AF697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A70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6353 Pomoći fiskalnog izravnanja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A94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207.528,24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54E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3D53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211.851,48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8405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102,08%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9A9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66E737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2F3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638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AD62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524.184,78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6EA7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CBB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566.495,94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1D9C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108,07%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CF2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C82327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01A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6381 Tekuće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760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360.756,10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1D03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F31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252.354,65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DAF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69,95%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7CD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77DE93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79A3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6382 Kapitalne pomoći temeljem prijenosa EU sredstava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4CB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163.428,68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BA02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B33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314.141,29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A99A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192,22%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5E77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572ADA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7EDA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49B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12.792,36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024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4BB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13.376,98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D8CCD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104,57%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857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0169A8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7DC44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641 Prihodi od 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EB58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5B8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17CB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8,84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ADD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41,80%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635B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6C2E77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3BF2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6413 Kamate na oročena sredstva i depozite po viđenju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83F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2EF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C30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8,84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CFD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41,80%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447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D7CD37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7C0C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AD9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12.771,21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9A2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E7B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13.368,14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21BA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104,67%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BB6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0A198C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A20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6422 Prihodi od zakupa i iznajmljivanja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BC4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12.771,21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DA5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D0D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13.368,14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E6AD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104,67%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480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714BBE2" w14:textId="77777777" w:rsidTr="007C7C20">
        <w:trPr>
          <w:trHeight w:val="57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126E5E7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AA4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41.690,87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FED8A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956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88.927,45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962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213,30%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7DF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4A5CDF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8BD4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1D6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11.303,32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8B0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66C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13.020,55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CFE8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115,19%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87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7A7B1D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AF65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6512 Županijske, gradske i općinske pristojbe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A16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11.303,32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833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BB8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13.020,55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563F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115,19%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9283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FB2840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EA7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73D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3.036,76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DD09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8AB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15.276,89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4EA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503,07%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59C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DD5865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F36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6524 Doprinosi za šume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B2E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305,17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4BE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DE4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679,86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C322B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222,78%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79C5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218F97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F99C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6526 Ostali nespomenuti prihodi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C15A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2.731,59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A808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081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14.597,03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FED5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534,38%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19F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1E30B7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5FBE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CB7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27.350,79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60F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28E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60.630,01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E65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221,68%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2708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75A3EC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A83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6531 Komunalni doprinosi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13C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B553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223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32,71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9BF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154,66%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5A2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C74B237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7820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6532 Komunalne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34A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27.329,64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0F30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7BE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60.597,30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0B9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221,73%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4F0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DE11E7A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5E3B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CAC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59B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290.837,60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01A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25.823,22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B9C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143,81%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195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8,88%</w:t>
            </w:r>
          </w:p>
        </w:tc>
      </w:tr>
      <w:tr w:rsidR="00F237B2" w:rsidRPr="00F0615D" w14:paraId="0C564C7A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AF3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 Prihodi od prodaje neproizvedene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A430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A94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F13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1394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EAB1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DB9B03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0A3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711 Prihodi od prodaje materijalne imovine - prirodnih bogatstava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B09F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9F07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A03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AC2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A6C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6CEEA2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A43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7111 Zemljište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C38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E030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6D2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9.849,34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174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F6B9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700804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8B3E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 Prihodi od prodaje proizvedene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A7C7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48E28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E7A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18F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184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98401C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664D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721 Prihodi od prodaje građevinskih objekata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62F7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6DE83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326F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B01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49E2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302054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41CD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7214 Ostali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206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0376B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AD9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15.973,88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007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3212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4CA92C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15D9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154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864.298,56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9B5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1.811.581,44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C55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739.152,40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857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85,52%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17C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40,80%</w:t>
            </w:r>
          </w:p>
        </w:tc>
      </w:tr>
      <w:tr w:rsidR="00F237B2" w:rsidRPr="00F0615D" w14:paraId="6199260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CF63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F73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365.589,21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455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402F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379.740,44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326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103,87%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737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F5B359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3B42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21F9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298.099,44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1E5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7DC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318.000,37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1CE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517B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C2F5FB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312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6F17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297.950,93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AEEA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13C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318.000,37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8B2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106,73%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30B2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3096B0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797B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3113 Plaće za prekovremeni rad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436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148,51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B54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AD3F9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2BA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489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69E14A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AD40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552D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18.303,56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78F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8694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9.270,00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B84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50,65%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627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350BC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C260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C046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18.303,56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1DB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14B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9.270,00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8EA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50,65%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87E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00F516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2EA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5A1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49.186,21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A96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EA44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52.470,07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09F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74A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FD907E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398E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E2C7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49.186,21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B9F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410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52.470,07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08BC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106,68%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FC0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290EEAB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1D33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076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280.969,86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9AD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F6D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142.483,45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811C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ED0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5BF654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115C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 Naknade troškova zaposlenima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E20B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7.618,29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4A75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651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6.080,38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D09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79,81%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0BF8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29A6DFA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CE4C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08E0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1.245,90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5EB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6CC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723,90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FEC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58,10%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3D11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6CB44E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9CFE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3212 Naknade za prijevoz, za rad na terenu i odvojeni život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8F68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3.361,89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77D2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A0E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3.843,78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0899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114,33%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BE4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8A4838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ED8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3213 Stručno usavršavanje zaposlenika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632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1.212,50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B11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876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602,70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0775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F23F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1ECAA9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648A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3214 Ostale naknade troškova zaposlenima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E42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1.798,00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819A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BFE7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910,00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E18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50,61%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6886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2EFAC6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A544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F07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42.585,74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BFB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3D7F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42.557,28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12C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99,93%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391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C7E1E9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561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3F2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12.967,50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6D8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B98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15.293,07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FAAD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117,93%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0F7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A98F4D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7AFF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 Energija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56F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17.730,93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01E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120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19.810,32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8064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111,73%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68BA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DF25CD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5AE2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3224 Materijal i dijelovi za tekuće i investicijsko održavanje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6E40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9.266,79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70D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4443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5.441,35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AB8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58,72%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3EFC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B4B244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F884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3225 Sitni inventar i autogume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B06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1.127,54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ACA6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378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1.706,58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0EC6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151,35%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A2B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0FEC70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C999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3227 Službena, radna i zaštitna odjeća i obuća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D9E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1.492,98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57B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431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305,96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ADB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20,49%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D2E1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FE2009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6561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1CE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184.475,16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B5B3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5845F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68.880,09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028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37,34%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CFEA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763A8F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D9C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376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20.366,43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D058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A5C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5.863,56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CD4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28,79%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B89C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5871E67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676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3232 Usluge tekućeg i investicijskog  održavanja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1E9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17.833,90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162D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9500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6.589,98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F33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36,95%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EB01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3EFA62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635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3233 Usluge promidžbe i informiranja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B7E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3.568,31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F4C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F68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722,70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96D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20,25%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D5B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E553F7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6FE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3234 Komunalne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3771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34.785,51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C9C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455B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15.149,86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953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43,55%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ED9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3F6107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1B85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3235 Zakupnine i najamnine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8B28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772,63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49F6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3460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127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96,49%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26B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7096EB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1B42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3236 Zdravstvene i veterinarske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985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1.134,30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07C1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561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855,00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8172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75,38%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D12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A4679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9F41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70A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42.022,09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019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DFA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16.042,00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8F7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38,18%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CF23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30514E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27F11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9C1C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8.799,52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B936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2EB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9.189,80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AFE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104,44%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417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B4AAA2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F35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 Ostale usluge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21A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55.192,47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6079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D9C0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13.721,66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845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635C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A3B0FD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F5C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324 Naknade troškova osobama izvan radnog odnosa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570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803,87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1DC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2256E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2DA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856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C79E21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B650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3241 Naknade troškova osobama izvan radnog odnosa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BF80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803,87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863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C6DF4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2D3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86A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0779A6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3020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 Ostali nespomenuti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12A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45.486,80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76C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93F4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24.965,70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CAF9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54,89%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88A1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D044C6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C5F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D6C0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11.235,69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5CF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56B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2.149,98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9EF6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19,14%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2160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900229B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321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358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1.843,68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61A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4E4D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2.744,55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D1D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148,86%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2AC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488FF8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C55A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E83C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1.026,63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1D4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0A00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1.154,08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86C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112,41%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66D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B8C24B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F947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3294 Članarine i norme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E96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1.223,92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A083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99E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620,80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395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50,72%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F11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0542DF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29DF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3295 Pristojbe i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3346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844,01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EDA5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B23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389,26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D4F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46,12%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162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76066D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40CF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 Ostali nespomenuti rashodi poslovanja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2F8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29.312,87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39E3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87BE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17.907,03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6B0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61,09%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EA51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3D7F20F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6B10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15E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5.861,44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818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573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6.239,28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B7B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106,45%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33AE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65D9D4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DF52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 Kamate za primljene kredite i zajmove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1B7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C96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BE5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5.171,02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8C3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730,07%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BF33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EC6FE42" w14:textId="77777777" w:rsidTr="007C7C20">
        <w:trPr>
          <w:trHeight w:val="5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50679E0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3422 Kamate za primljene kredite i zajmove od kreditnih i ostalih financijskih institucija u javnom sektoru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59E2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708,29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1E9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92C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5.171,02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AE2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730,07%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01B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53EE6E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4F6B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931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5.153,15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276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9C3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1.068,26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809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20,73%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3F0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299846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DC5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FC96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1.093,24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F45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380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587,02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4F5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53,70%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D20A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DF213F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820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3434 Ostali nespomenuti financijski rashodi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38AD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4.059,91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313D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C9A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481,24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2F13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11,85%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B78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E54208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52E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35 Subvencije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F0F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19.779,75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0CCA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7F1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0E0BC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5,48%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78E8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84C4895" w14:textId="77777777" w:rsidTr="007C7C20">
        <w:trPr>
          <w:trHeight w:val="60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6C7066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1FAA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19.779,75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A00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F706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7DD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5,48%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F1B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D3F631A" w14:textId="77777777" w:rsidTr="007C7C20">
        <w:trPr>
          <w:trHeight w:val="330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97E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3521 Subvencije kreditnim i ostalim financijskim institucijama izvan javnog sektora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5B7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62FD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619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4FC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116,12%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A3BA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92DF49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9AE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3522 Subvencije trgovačkim društvima i zadrugama izvan javnog sektora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81E5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13.700,00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146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D84D3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D606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7B4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893510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C812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3523 Subvencije poljoprivrednicima i obrtnicima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2545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5.145,53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9309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921AA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D3B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973F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EFC1A42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95D0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 Pomoći dane u inozemstvo i unutar općeg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1BD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BB5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40B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115.036,07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32AD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173,41%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07D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B12B19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8270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363 Pomoći drugom proračunu i izvanproračunskim korisnicima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EE5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FFFC4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CAF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E01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F217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3F4696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3908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3631 Tekuće pomoći drugom proračunu i izvanproračunskim korisnicima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D340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18E38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9AB1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6A7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2CB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FBE930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C6BD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366 Pomoći proračunskim korisnicima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2AF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17C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16D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D9D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540A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92118A7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A274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3661 Tekuće pomoći proračunskim korisnicima drugih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215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66.338,49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E23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6A2A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ADE6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2C0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8C69AF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B613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D245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36.034,22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801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3907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B40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6BC6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00D116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34CE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 Ostale naknade građanima i kućanstvima iz proračuna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9C7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36.034,22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0CF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741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C09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3B1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25833A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1B3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 Naknade građanima i kućanstvima u novcu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D695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35.414,22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F22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7A1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21.727,46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DF1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61,35%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5BD3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0A57B44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27D9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3722 Naknade građanima i kućanstvima u naravi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9B1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620,00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4D1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D3CF4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84B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F39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9A0340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6C7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 Rashodi za donacije, kazne, naknade šteta i kapitalne pomoći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542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89.725,59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29D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F59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72.840,92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6DF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81,18%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AF1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14A1B4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8081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 Tekuće donacije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B529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83.071,19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D3F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361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72.708,20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982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87,53%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F99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51980A6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67FD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 Tekuće donacije u novcu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3225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83.071,19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A19A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7342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72.708,20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861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87,53%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C16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08E269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95C4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382 Kapitalne donacije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734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6.654,40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B03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F6C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4044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1,99%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44A2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CFF2D29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657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3822 Kapitalne donacije građanima i kućanstvima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24E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6.654,40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D7C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4801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2A7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1,99%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E4A8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9883663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4563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D1B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867.462,51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6F5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2.548.465,02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B8E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484.756,96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BBF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55,88%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A03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19,02%</w:t>
            </w:r>
          </w:p>
        </w:tc>
      </w:tr>
      <w:tr w:rsidR="00F237B2" w:rsidRPr="00F0615D" w14:paraId="66797C1C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B4B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2ED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867.462,51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DA9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609B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484.756,96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01B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55,88%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561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9693588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B29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3FD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831.257,29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E7A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EEC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476.330,71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52F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57,30%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5DA6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1689DE5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763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4213 Ceste, željeznice i ostali prometni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359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4.184,00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C0C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6CC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79.871,34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AAC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1908,97%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501F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29B9B2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E33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 Ostali građevinski objekti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C6A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827.073,29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0587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EBD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396.459,37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1E8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47,94%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CDD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7AB519D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CCEF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D77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36.205,22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CE6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4ED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8.426,25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AEA7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23,27%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18B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0A02960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6E07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DBB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37,99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126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3F3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826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15793,63%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9DE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B70D771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5FFF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4227 Uređaji, strojevi i oprema za ostale namjene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896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36.167,23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924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7EB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70C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6,71%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D341A" w14:textId="77777777" w:rsidR="00F237B2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  <w:p w14:paraId="2D5E164D" w14:textId="77777777" w:rsidR="00416DB4" w:rsidRDefault="00416DB4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  <w:p w14:paraId="1544CFB2" w14:textId="77777777" w:rsidR="00F237B2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  <w:p w14:paraId="4561F0BF" w14:textId="77777777" w:rsidR="00F237B2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  <w:p w14:paraId="741101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DCD6A9E" w14:textId="77777777" w:rsidTr="007C7C20">
        <w:trPr>
          <w:trHeight w:val="25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5D4E7" w14:textId="77777777" w:rsidR="00F237B2" w:rsidRPr="00F0615D" w:rsidRDefault="00F237B2" w:rsidP="007C7C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58D5D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CD14C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2268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BD60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F19CB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ADC759D" w14:textId="77777777" w:rsidTr="007C7C20">
        <w:trPr>
          <w:trHeight w:val="25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0228F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ACF3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B85C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74017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2794F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4CC6E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34DD6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FDD53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9B45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73B47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9E0F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768B3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86B2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28B2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06F65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E3994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3ABF9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934B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73DD9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5698E253" w14:textId="77777777" w:rsidR="00F237B2" w:rsidRDefault="00F237B2" w:rsidP="00F237B2"/>
    <w:p w14:paraId="422F5F45" w14:textId="77777777" w:rsidR="00F237B2" w:rsidRDefault="00F237B2" w:rsidP="00F237B2"/>
    <w:tbl>
      <w:tblPr>
        <w:tblW w:w="13160" w:type="dxa"/>
        <w:tblLook w:val="04A0" w:firstRow="1" w:lastRow="0" w:firstColumn="1" w:lastColumn="0" w:noHBand="0" w:noVBand="1"/>
      </w:tblPr>
      <w:tblGrid>
        <w:gridCol w:w="960"/>
        <w:gridCol w:w="958"/>
        <w:gridCol w:w="956"/>
        <w:gridCol w:w="954"/>
        <w:gridCol w:w="952"/>
        <w:gridCol w:w="951"/>
        <w:gridCol w:w="950"/>
        <w:gridCol w:w="692"/>
        <w:gridCol w:w="692"/>
        <w:gridCol w:w="692"/>
        <w:gridCol w:w="692"/>
        <w:gridCol w:w="692"/>
        <w:gridCol w:w="692"/>
        <w:gridCol w:w="615"/>
        <w:gridCol w:w="615"/>
        <w:gridCol w:w="615"/>
        <w:gridCol w:w="944"/>
      </w:tblGrid>
      <w:tr w:rsidR="00F237B2" w:rsidRPr="00F0615D" w14:paraId="29CAE2CA" w14:textId="77777777" w:rsidTr="007C7C20">
        <w:trPr>
          <w:trHeight w:val="360"/>
        </w:trPr>
        <w:tc>
          <w:tcPr>
            <w:tcW w:w="1221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6C11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t>Prihodi i rashodi prema izvorima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A863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  <w:tr w:rsidR="00F237B2" w:rsidRPr="00F0615D" w14:paraId="348CE252" w14:textId="77777777" w:rsidTr="007C7C20">
        <w:trPr>
          <w:trHeight w:val="255"/>
        </w:trPr>
        <w:tc>
          <w:tcPr>
            <w:tcW w:w="12216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B22D1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3980D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E0D9EB3" w14:textId="77777777" w:rsidTr="007C7C2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33517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869E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3A5C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A80A1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57E1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273B9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E4B5D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DE96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F09B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4F62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4A20C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9525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8C559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7B6D4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DD881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79F83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BF257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5034D27" w14:textId="77777777" w:rsidTr="007C7C20">
        <w:trPr>
          <w:trHeight w:val="630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B8E09A6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315103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A1C62A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E00812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4674D4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A0D22F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F237B2" w:rsidRPr="00F0615D" w14:paraId="6C42BE20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AB3887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487190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DD79BD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382B52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86CE44C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47F21DC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5E215B79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784BD3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A5C07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1.375.761,71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78F10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5.114.221,23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674CC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1.381.876,10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9E88E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100,44%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9A807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27,02%</w:t>
            </w:r>
          </w:p>
        </w:tc>
      </w:tr>
      <w:tr w:rsidR="00F237B2" w:rsidRPr="00F0615D" w14:paraId="17F0ACDC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0BF0DF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C86C0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390.566,61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88E02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1.132.074,62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B00FA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482.839,83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F8A68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123,63%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BDC27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42,65%</w:t>
            </w:r>
          </w:p>
        </w:tc>
      </w:tr>
      <w:tr w:rsidR="00F237B2" w:rsidRPr="00F0615D" w14:paraId="26C8E82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243A4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DCA52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390.566,61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B806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1.132.074,62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DAA3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482.839,83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C683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123,63%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C132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42,65%</w:t>
            </w:r>
          </w:p>
        </w:tc>
      </w:tr>
      <w:tr w:rsidR="00F237B2" w:rsidRPr="00F0615D" w14:paraId="56F417FB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47E1B7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4F0B0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51.751,64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0AFD3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195.084,38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44533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87.707,33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DD57A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169,48%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1C112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44,96%</w:t>
            </w:r>
          </w:p>
        </w:tc>
      </w:tr>
      <w:tr w:rsidR="00F237B2" w:rsidRPr="00F0615D" w14:paraId="7777E0A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48D73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7458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27.329,64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846C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3483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60.597,30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A8A6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221,73%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F8E5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85,35%</w:t>
            </w:r>
          </w:p>
        </w:tc>
      </w:tr>
      <w:tr w:rsidR="00F237B2" w:rsidRPr="00F0615D" w14:paraId="5F030E0C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F1C0E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4.2. PRIHODI OD KOMUNALNOG DOPRINOSA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82492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21,15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3CC1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CA84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32,71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5C51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154,66%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A2E3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0,82%</w:t>
            </w:r>
          </w:p>
        </w:tc>
      </w:tr>
      <w:tr w:rsidR="00F237B2" w:rsidRPr="00F0615D" w14:paraId="53124221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3EC08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6D7A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6.485,87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08F5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36.267,38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C1EC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4.758,74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9544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73,37%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7ACC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13,12%</w:t>
            </w:r>
          </w:p>
        </w:tc>
      </w:tr>
      <w:tr w:rsidR="00F237B2" w:rsidRPr="00F0615D" w14:paraId="7CDB4A2F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7FD1E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4.4. PRIHODI OD GROBNE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A3F2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11.091,00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A8FC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11.800,00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F709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12.794,32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2AF9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115,36%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A22E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108,43%</w:t>
            </w:r>
          </w:p>
        </w:tc>
      </w:tr>
      <w:tr w:rsidR="00F237B2" w:rsidRPr="00F0615D" w14:paraId="25B47CBD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B9D75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8654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64D2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57.070,00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85E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78B7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35DE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36ADCDC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22231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A83D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6.823,98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3F1C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14.947,00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3ABC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9.524,26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5233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139,57%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8FF9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63,72%</w:t>
            </w:r>
          </w:p>
        </w:tc>
      </w:tr>
      <w:tr w:rsidR="00F237B2" w:rsidRPr="00F0615D" w14:paraId="222F301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5A7B5E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DF9E1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915.486,72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63D13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3.496.224,63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02063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785.505,72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5875A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85,80%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49A65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22,47%</w:t>
            </w:r>
          </w:p>
        </w:tc>
      </w:tr>
      <w:tr w:rsidR="00F237B2" w:rsidRPr="00F0615D" w14:paraId="00BF823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53FE7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5663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304.457,57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2BE6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2.204.972,80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48B7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219.009,78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A7EF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71,93%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9128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9,93%</w:t>
            </w:r>
          </w:p>
        </w:tc>
      </w:tr>
      <w:tr w:rsidR="00F237B2" w:rsidRPr="00F0615D" w14:paraId="26C4E038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F279F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3D4B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3.511,04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8831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29.198,56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D518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2324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35E5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74968A9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DA9ED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5.3. POMOĆI TEMELJEM PRIJENOSA EU SREDSTAVA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0D21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524.184,78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CE2B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72DC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7C05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E7BC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082254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4101D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5.4. POMOĆI OD HZZ-a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EFBA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DBE2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9187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17DE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C15F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0D7CFC8" w14:textId="77777777" w:rsidTr="007C7C20">
        <w:trPr>
          <w:trHeight w:val="58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BDC21C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08B0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83.333,33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58A3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1.254.553,77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71EA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566.495,94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3A3C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679,80%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214E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45,16%</w:t>
            </w:r>
          </w:p>
        </w:tc>
      </w:tr>
      <w:tr w:rsidR="00F237B2" w:rsidRPr="00F0615D" w14:paraId="6D636A15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24AFAE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1895D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DC34E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290.837,60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89462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25.823,22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F9350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143,81%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191B1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8,88%</w:t>
            </w:r>
          </w:p>
        </w:tc>
      </w:tr>
      <w:tr w:rsidR="00F237B2" w:rsidRPr="00F0615D" w14:paraId="63F78695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E9AAC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49F3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17.956,74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FE3A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22.415,13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1AE9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9.849,34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80B9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54,85%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6B57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43,94%</w:t>
            </w:r>
          </w:p>
        </w:tc>
      </w:tr>
      <w:tr w:rsidR="00F237B2" w:rsidRPr="00F0615D" w14:paraId="218AC263" w14:textId="77777777" w:rsidTr="007C7C20">
        <w:trPr>
          <w:trHeight w:val="660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9F2DB7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D96B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0475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268.422,47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17160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15.973,88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B4C8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7FE5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5,95%</w:t>
            </w:r>
          </w:p>
        </w:tc>
      </w:tr>
      <w:tr w:rsidR="00F237B2" w:rsidRPr="00F0615D" w14:paraId="7C38B426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006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E12D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46572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47C83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98CF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20F10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A3E666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663FFC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55762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1.731.761,07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47C34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4.360.046,46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BFD01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1.223.909,36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423D8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70,67%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E27DC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28,07%</w:t>
            </w:r>
          </w:p>
        </w:tc>
      </w:tr>
      <w:tr w:rsidR="00F237B2" w:rsidRPr="00F0615D" w14:paraId="4FAB496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6EA7BD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C9ECB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482.424,32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2EAA9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984.854,52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F822E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390.197,18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032D1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80,88%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88EF7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39,62%</w:t>
            </w:r>
          </w:p>
        </w:tc>
      </w:tr>
      <w:tr w:rsidR="00F237B2" w:rsidRPr="00F0615D" w14:paraId="48089B38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2B2EB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ACBE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482.424,32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2797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984.854,52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EDB3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390.197,18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FB91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80,88%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1844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39,62%</w:t>
            </w:r>
          </w:p>
        </w:tc>
      </w:tr>
      <w:tr w:rsidR="00F237B2" w:rsidRPr="00F0615D" w14:paraId="7635E987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D37A07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Izvor 4. PRIHODI ZA POSEBNE NAMJENE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A12D4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75.622,21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F6F67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148.832,80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FE939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26.882,46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154B0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35,55%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91358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18,06%</w:t>
            </w:r>
          </w:p>
        </w:tc>
      </w:tr>
      <w:tr w:rsidR="00F237B2" w:rsidRPr="00F0615D" w14:paraId="57C559E4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4CDCA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B9A8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15.060,05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8F26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C334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20.340,34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D4A9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135,06%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7C1F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28,65%</w:t>
            </w:r>
          </w:p>
        </w:tc>
      </w:tr>
      <w:tr w:rsidR="00F237B2" w:rsidRPr="00F0615D" w14:paraId="5EBB05D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16579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4.2. PRIHODI OD KOMUNALNOG DOPRINOSA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2A4A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125,00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759E3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42CE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F2A1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776,00%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37A4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24,25%</w:t>
            </w:r>
          </w:p>
        </w:tc>
      </w:tr>
      <w:tr w:rsidR="00F237B2" w:rsidRPr="00F0615D" w14:paraId="2CAFF796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DB3AF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7191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11.927,40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E908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20.289,80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E553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C9CA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25,15%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7CD2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14,79%</w:t>
            </w:r>
          </w:p>
        </w:tc>
      </w:tr>
      <w:tr w:rsidR="00F237B2" w:rsidRPr="00F0615D" w14:paraId="7232815F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BA0BA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4.4. PRIHODI OD GROBNE NAKNADE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5E33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11.904,40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E64F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11.800,00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7A64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6B62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3,78%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BBC9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3,81%</w:t>
            </w:r>
          </w:p>
        </w:tc>
      </w:tr>
      <w:tr w:rsidR="00F237B2" w:rsidRPr="00F0615D" w14:paraId="7961D277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9A049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AEB7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33.784,13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CA13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26.796,00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51C4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FB00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3,14%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454B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3,97%</w:t>
            </w:r>
          </w:p>
        </w:tc>
      </w:tr>
      <w:tr w:rsidR="00F237B2" w:rsidRPr="00F0615D" w14:paraId="062FC2FD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D4064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00E2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2.821,23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FF12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14.947,00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7AB6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1.059,62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B945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37,56%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B079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7,09%</w:t>
            </w:r>
          </w:p>
        </w:tc>
      </w:tr>
      <w:tr w:rsidR="00F237B2" w:rsidRPr="00F0615D" w14:paraId="043EE341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1581CB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C5219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729.311,53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4A75E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2.465.875,08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3F126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390.809,49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56A60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53,59%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D092E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15,85%</w:t>
            </w:r>
          </w:p>
        </w:tc>
      </w:tr>
      <w:tr w:rsidR="00F237B2" w:rsidRPr="00F0615D" w14:paraId="01BEE50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A0DDF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707D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471.595,73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8AEA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2.051.070,58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5D50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131.236,42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E7E1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27,83%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C4BE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6,40%</w:t>
            </w:r>
          </w:p>
        </w:tc>
      </w:tr>
      <w:tr w:rsidR="00F237B2" w:rsidRPr="00F0615D" w14:paraId="41E9E24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64629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26B4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20.661,04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E13F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29.198,56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53BF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E7CA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86,93%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5A1B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61,51%</w:t>
            </w:r>
          </w:p>
        </w:tc>
      </w:tr>
      <w:tr w:rsidR="00F237B2" w:rsidRPr="00F0615D" w14:paraId="5B7E59C7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9A0D2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5.3. POMOĆI TEMELJEM PRIJENOSA EU SREDSTAVA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F7E2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237.054,76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B9CF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4BCB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B996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BE52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92CE6B2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47119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5.4. POMOĆI OD HZZ-a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7BAA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4B8A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0DBD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39FE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EA78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6379659" w14:textId="77777777" w:rsidTr="007C7C20">
        <w:trPr>
          <w:trHeight w:val="5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A9B1E0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DB7A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E86B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378.106,44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6833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241.612,93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9ACA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68BD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63,90%</w:t>
            </w:r>
          </w:p>
        </w:tc>
      </w:tr>
      <w:tr w:rsidR="00F237B2" w:rsidRPr="00F0615D" w14:paraId="544DB87D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D8FC46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F6F59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57.777,73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DBFA2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284.633,95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BDB0E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51.890,82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DCF11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89,81%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BD422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18,23%</w:t>
            </w:r>
          </w:p>
        </w:tc>
      </w:tr>
      <w:tr w:rsidR="00F237B2" w:rsidRPr="00F0615D" w14:paraId="4AACEC8A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AB890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B571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20.754,49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E109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16.211,48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3899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1.914,31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555D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9,22%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FE0F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11,81%</w:t>
            </w:r>
          </w:p>
        </w:tc>
      </w:tr>
      <w:tr w:rsidR="00F237B2" w:rsidRPr="00F0615D" w14:paraId="0B07984B" w14:textId="77777777" w:rsidTr="007C7C20">
        <w:trPr>
          <w:trHeight w:val="52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6FB51E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8221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37.023,24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3BB0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268.422,47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DD5D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49.976,51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4C76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134,99%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6F5B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18,62%</w:t>
            </w:r>
          </w:p>
        </w:tc>
      </w:tr>
      <w:tr w:rsidR="00F237B2" w:rsidRPr="00F0615D" w14:paraId="2DC278D3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D6A3B8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8. PRIHODI OD ZADUŽIVANJA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F7A92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386.625,28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C4FEDB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15E32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364.129,41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5B526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94,18%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18D1D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76,52%</w:t>
            </w:r>
          </w:p>
        </w:tc>
      </w:tr>
      <w:tr w:rsidR="00F237B2" w:rsidRPr="00F0615D" w14:paraId="39545860" w14:textId="77777777" w:rsidTr="007C7C20">
        <w:trPr>
          <w:trHeight w:val="255"/>
        </w:trPr>
        <w:tc>
          <w:tcPr>
            <w:tcW w:w="66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A1FB1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 8.1. PRIHODI OD ZADUŽIVANJA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2968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386.625,28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9839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D264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364.129,41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55DC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94,18%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E702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76,52%</w:t>
            </w:r>
          </w:p>
        </w:tc>
      </w:tr>
    </w:tbl>
    <w:p w14:paraId="73CF39BC" w14:textId="77777777" w:rsidR="00F237B2" w:rsidRDefault="00F237B2" w:rsidP="00F237B2"/>
    <w:p w14:paraId="6FE6C4F3" w14:textId="77777777" w:rsidR="00F237B2" w:rsidRDefault="00F237B2" w:rsidP="00F237B2"/>
    <w:p w14:paraId="031E8E99" w14:textId="77777777" w:rsidR="00F237B2" w:rsidRDefault="00F237B2" w:rsidP="00F237B2"/>
    <w:p w14:paraId="465141D9" w14:textId="77777777" w:rsidR="00F237B2" w:rsidRDefault="00F237B2" w:rsidP="00F237B2"/>
    <w:p w14:paraId="3657F980" w14:textId="77777777" w:rsidR="00F237B2" w:rsidRDefault="00F237B2" w:rsidP="00F237B2"/>
    <w:p w14:paraId="76ED41DD" w14:textId="77777777" w:rsidR="00F237B2" w:rsidRDefault="00F237B2" w:rsidP="00F237B2"/>
    <w:p w14:paraId="59CD90D9" w14:textId="77777777" w:rsidR="00F237B2" w:rsidRDefault="00F237B2" w:rsidP="00F237B2"/>
    <w:p w14:paraId="6E59D67D" w14:textId="77777777" w:rsidR="00F237B2" w:rsidRDefault="00F237B2" w:rsidP="00F237B2"/>
    <w:p w14:paraId="491A5A11" w14:textId="77777777" w:rsidR="00F237B2" w:rsidRDefault="00F237B2" w:rsidP="00F237B2"/>
    <w:p w14:paraId="37F7CE1E" w14:textId="77777777" w:rsidR="00F237B2" w:rsidRDefault="00F237B2" w:rsidP="00F237B2"/>
    <w:p w14:paraId="1ADC3272" w14:textId="77777777" w:rsidR="00F237B2" w:rsidRDefault="00F237B2" w:rsidP="00F237B2"/>
    <w:p w14:paraId="58FEE9A9" w14:textId="77777777" w:rsidR="00F237B2" w:rsidRDefault="00F237B2" w:rsidP="00F237B2"/>
    <w:p w14:paraId="680B81E8" w14:textId="77777777" w:rsidR="00F237B2" w:rsidRDefault="00F237B2" w:rsidP="00F237B2"/>
    <w:p w14:paraId="1C839C64" w14:textId="77777777" w:rsidR="00F237B2" w:rsidRDefault="00F237B2" w:rsidP="00F237B2"/>
    <w:tbl>
      <w:tblPr>
        <w:tblW w:w="13444" w:type="dxa"/>
        <w:tblLook w:val="04A0" w:firstRow="1" w:lastRow="0" w:firstColumn="1" w:lastColumn="0" w:noHBand="0" w:noVBand="1"/>
      </w:tblPr>
      <w:tblGrid>
        <w:gridCol w:w="6498"/>
        <w:gridCol w:w="1634"/>
        <w:gridCol w:w="1594"/>
        <w:gridCol w:w="1396"/>
        <w:gridCol w:w="1089"/>
        <w:gridCol w:w="1233"/>
      </w:tblGrid>
      <w:tr w:rsidR="00F237B2" w:rsidRPr="00F0615D" w14:paraId="0436C2AC" w14:textId="77777777" w:rsidTr="007C7C20">
        <w:trPr>
          <w:trHeight w:val="302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136C8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t>Rashodi prema funkcijskoj klasifikaciji</w:t>
            </w:r>
          </w:p>
        </w:tc>
      </w:tr>
      <w:tr w:rsidR="00F237B2" w:rsidRPr="00F0615D" w14:paraId="288AE17F" w14:textId="77777777" w:rsidTr="007C7C20">
        <w:trPr>
          <w:trHeight w:val="214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6F53C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</w:tr>
      <w:tr w:rsidR="00F237B2" w:rsidRPr="00F0615D" w14:paraId="6D6BAD75" w14:textId="77777777" w:rsidTr="007C7C20">
        <w:trPr>
          <w:trHeight w:val="214"/>
        </w:trPr>
        <w:tc>
          <w:tcPr>
            <w:tcW w:w="1344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99F93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E2441BA" w14:textId="77777777" w:rsidTr="007C7C20">
        <w:trPr>
          <w:trHeight w:val="56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6EA407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73B6E7E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4AEC1D67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5F30DC2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707A6E93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3F0F64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F237B2" w:rsidRPr="00F0615D" w14:paraId="29256ACB" w14:textId="77777777" w:rsidTr="007C7C20">
        <w:trPr>
          <w:trHeight w:val="6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FFA712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5D3FDA6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0B6955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78CABE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5AABDA3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0DDE6DC2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23FAFD46" w14:textId="77777777" w:rsidTr="007C7C20">
        <w:trPr>
          <w:trHeight w:val="340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B7EB3E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Funkcijska klasifikacija  SVEUKUPNI RASHODI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6C799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1.731.761,07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24C36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4.360.046,46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0CFEC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1.223.909,36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3A558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70,67%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93226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28,07%</w:t>
            </w:r>
          </w:p>
        </w:tc>
      </w:tr>
      <w:tr w:rsidR="00F237B2" w:rsidRPr="00F0615D" w14:paraId="32DC9D2F" w14:textId="77777777" w:rsidTr="007C7C20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ED32FE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 Opće javne usluge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6E2C4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183.839,75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4A9C7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470.774,26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06618B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165.162,80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7D023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89,84%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6F227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35,08%</w:t>
            </w:r>
          </w:p>
        </w:tc>
      </w:tr>
      <w:tr w:rsidR="00F237B2" w:rsidRPr="00F0615D" w14:paraId="79185544" w14:textId="77777777" w:rsidTr="007C7C20">
        <w:trPr>
          <w:trHeight w:val="466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5486E6B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011 Izvršna  i zakonodavna tijela, financijski i fiskalni poslovi, vanjski poslovi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64E08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52.377,74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A9966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146.186,69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9EE9D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27.478,15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224ED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52,46%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DB0F7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18,80%</w:t>
            </w:r>
          </w:p>
        </w:tc>
      </w:tr>
      <w:tr w:rsidR="00F237B2" w:rsidRPr="00F0615D" w14:paraId="226C01E1" w14:textId="77777777" w:rsidTr="007C7C20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58C0EF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013 Opće usluge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927A7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131.462,01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164C2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324.587,57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17E9D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137.684,65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16275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104,73%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94AB7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42,42%</w:t>
            </w:r>
          </w:p>
        </w:tc>
      </w:tr>
      <w:tr w:rsidR="00F237B2" w:rsidRPr="00F0615D" w14:paraId="3AD301DB" w14:textId="77777777" w:rsidTr="007C7C20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490E57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 Ekonomski poslovi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5BEC5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27.046,14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2A0AC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53.427,23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9034B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5.072,34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E7DFE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18,75%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299A1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9,49%</w:t>
            </w:r>
          </w:p>
        </w:tc>
      </w:tr>
      <w:tr w:rsidR="00F237B2" w:rsidRPr="00F0615D" w14:paraId="1A3CEEEF" w14:textId="77777777" w:rsidTr="007C7C20">
        <w:trPr>
          <w:trHeight w:val="441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4BFB02E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042 Poljoprivreda, šumarstvo, ribarstvo i lov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7AC2C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27.046,14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32740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53.427,23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3F336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5.072,34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489CA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18,75%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5188F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9,49%</w:t>
            </w:r>
          </w:p>
        </w:tc>
      </w:tr>
      <w:tr w:rsidR="00F237B2" w:rsidRPr="00F0615D" w14:paraId="2EBE26F4" w14:textId="77777777" w:rsidTr="007C7C20">
        <w:trPr>
          <w:trHeight w:val="45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hideMark/>
          </w:tcPr>
          <w:p w14:paraId="2EA7086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 Usluge unapređenja stanovanja i zajednice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8F995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1.144.413,53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9E2AF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3.055.034,97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87E2D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879.994,45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B99CB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76,89%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6315CB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28,80%</w:t>
            </w:r>
          </w:p>
        </w:tc>
      </w:tr>
      <w:tr w:rsidR="00F237B2" w:rsidRPr="00F0615D" w14:paraId="75BD76E6" w14:textId="77777777" w:rsidTr="007C7C20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FE936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064 Ulična rasvjeta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0C9BC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6.751,46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6560E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21.000,00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E6617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D9924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65,01%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72AF3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20,90%</w:t>
            </w:r>
          </w:p>
        </w:tc>
      </w:tr>
      <w:tr w:rsidR="00F237B2" w:rsidRPr="00F0615D" w14:paraId="1EEF899F" w14:textId="77777777" w:rsidTr="007C7C20">
        <w:trPr>
          <w:trHeight w:val="441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00874DD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066 Rashodi vezani za stanovanje i kom. pogodnosti koji nisu drugdje svrstani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1C112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1.137.662,07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70023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3.034.034,97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B64B8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875.605,02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1FD4F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76,97%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DDB3E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28,86%</w:t>
            </w:r>
          </w:p>
        </w:tc>
      </w:tr>
      <w:tr w:rsidR="00F237B2" w:rsidRPr="00F0615D" w14:paraId="4AE9AAA3" w14:textId="77777777" w:rsidTr="007C7C20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67F5BF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 Rekreacija, kultura i religija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EF836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64.291,79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3564E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415.560,00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11A2B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3FEC2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66,10%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6F8B37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10,23%</w:t>
            </w:r>
          </w:p>
        </w:tc>
      </w:tr>
      <w:tr w:rsidR="00F237B2" w:rsidRPr="00F0615D" w14:paraId="7923F75B" w14:textId="77777777" w:rsidTr="007C7C20">
        <w:trPr>
          <w:trHeight w:val="21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1441B5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081 Službe rekreacije i sporta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CD990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56.199,79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17DEC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405.000,00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6DAD5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44AD7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75,62%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632E2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10,49%</w:t>
            </w:r>
          </w:p>
        </w:tc>
      </w:tr>
      <w:tr w:rsidR="00F237B2" w:rsidRPr="00F0615D" w14:paraId="735E0F62" w14:textId="77777777" w:rsidTr="007C7C20">
        <w:trPr>
          <w:trHeight w:val="30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3D566E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084 Religijske i druge službe zajednice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CD893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B9757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80D25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B7302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62B3A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7C4BA54A" w14:textId="77777777" w:rsidTr="007C7C20">
        <w:trPr>
          <w:trHeight w:val="34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7A8111B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086 Rashodi za rekreaciju, kulturu i religiju koji nisu drugdje svrstani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491A8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8.092,00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2E987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8.160,00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3FFB5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3D584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15606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1BF2C5E1" w14:textId="77777777" w:rsidTr="007C7C20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D1104C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0F18B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293.625,76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D7ED0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328.250,00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52114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122.823,46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012A78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41,83%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555E41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37,42%</w:t>
            </w:r>
          </w:p>
        </w:tc>
      </w:tr>
      <w:tr w:rsidR="00F237B2" w:rsidRPr="00F0615D" w14:paraId="163D4F44" w14:textId="77777777" w:rsidTr="007C7C20">
        <w:trPr>
          <w:trHeight w:val="277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4B9DF71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091 Predškolsko i osnovno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61E24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289.317,98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D690E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320.250,00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25DD2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117.130,58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47023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40,49%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D0F12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36,57%</w:t>
            </w:r>
          </w:p>
        </w:tc>
      </w:tr>
      <w:tr w:rsidR="00F237B2" w:rsidRPr="00F0615D" w14:paraId="13D68E42" w14:textId="77777777" w:rsidTr="007C7C20">
        <w:trPr>
          <w:trHeight w:val="26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916A7E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092 Srednjoškolsko  obrazovanje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53394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4.307,78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6D673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C1DFC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5.692,88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574D8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132,15%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EA3FAB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71,16%</w:t>
            </w:r>
          </w:p>
        </w:tc>
      </w:tr>
      <w:tr w:rsidR="00F237B2" w:rsidRPr="00F0615D" w14:paraId="5962AF2C" w14:textId="77777777" w:rsidTr="007C7C20">
        <w:trPr>
          <w:trHeight w:val="264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91C47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 Socijalna zaštita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3CFF3F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18.544,10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2726E4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37.000,00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1A1356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8.356,31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72E80F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45,06%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hideMark/>
          </w:tcPr>
          <w:p w14:paraId="4BAD7B5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22,58%</w:t>
            </w:r>
          </w:p>
        </w:tc>
      </w:tr>
      <w:tr w:rsidR="00F237B2" w:rsidRPr="00F0615D" w14:paraId="76D6F25D" w14:textId="77777777" w:rsidTr="007C7C20">
        <w:trPr>
          <w:trHeight w:val="239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9E705A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102 Starost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ED082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10.320,00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03AAA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12.200,00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5A59D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DA965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53,29%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169540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45,08%</w:t>
            </w:r>
          </w:p>
        </w:tc>
      </w:tr>
      <w:tr w:rsidR="00F237B2" w:rsidRPr="00F0615D" w14:paraId="566F36B7" w14:textId="77777777" w:rsidTr="007C7C20">
        <w:trPr>
          <w:trHeight w:val="252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2F1CD18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104 Obitelj i djeca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7F9EBF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81F7F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B6F92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425660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35,48%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6C88A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07E106CA" w14:textId="77777777" w:rsidTr="007C7C20">
        <w:trPr>
          <w:trHeight w:val="529"/>
        </w:trPr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hideMark/>
          </w:tcPr>
          <w:p w14:paraId="0392FCE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109 Aktivnosti socijalne zaštite koje nisu drugdje svrstane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38FCC5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6.674,10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42007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14.800,00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6BC883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2.306,31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0671A4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34,56%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hideMark/>
          </w:tcPr>
          <w:p w14:paraId="50C746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hr-HR"/>
              </w:rPr>
              <w:t>15,58%</w:t>
            </w:r>
          </w:p>
        </w:tc>
      </w:tr>
    </w:tbl>
    <w:p w14:paraId="5ECE2ECD" w14:textId="77777777" w:rsidR="00F237B2" w:rsidRDefault="00F237B2" w:rsidP="00F237B2"/>
    <w:p w14:paraId="26E649E3" w14:textId="77777777" w:rsidR="00F237B2" w:rsidRDefault="00F237B2" w:rsidP="00F237B2"/>
    <w:p w14:paraId="0BFCF746" w14:textId="77777777" w:rsidR="00F237B2" w:rsidRDefault="00F237B2" w:rsidP="00F237B2"/>
    <w:tbl>
      <w:tblPr>
        <w:tblW w:w="13140" w:type="dxa"/>
        <w:tblLook w:val="04A0" w:firstRow="1" w:lastRow="0" w:firstColumn="1" w:lastColumn="0" w:noHBand="0" w:noVBand="1"/>
      </w:tblPr>
      <w:tblGrid>
        <w:gridCol w:w="6696"/>
        <w:gridCol w:w="1357"/>
        <w:gridCol w:w="1595"/>
        <w:gridCol w:w="1591"/>
        <w:gridCol w:w="1006"/>
        <w:gridCol w:w="895"/>
      </w:tblGrid>
      <w:tr w:rsidR="00F237B2" w:rsidRPr="00F0615D" w14:paraId="737D1363" w14:textId="77777777" w:rsidTr="007C7C20">
        <w:trPr>
          <w:trHeight w:val="360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BAD540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lastRenderedPageBreak/>
              <w:t>Račun financiranja prema ekonomskoj klasifikaciji</w:t>
            </w:r>
          </w:p>
        </w:tc>
      </w:tr>
      <w:tr w:rsidR="00F237B2" w:rsidRPr="00F0615D" w14:paraId="46A4F293" w14:textId="77777777" w:rsidTr="007C7C20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05DB993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</w:tr>
      <w:tr w:rsidR="00F237B2" w:rsidRPr="00F0615D" w14:paraId="7233E598" w14:textId="77777777" w:rsidTr="007C7C20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40FAD7C1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668CEA7" w14:textId="77777777" w:rsidTr="007C7C20">
        <w:trPr>
          <w:trHeight w:val="54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BFBFA4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Racun/Opis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CBDF5AD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E86ACF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FA54AC7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3329B1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774C9A7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F237B2" w:rsidRPr="00F0615D" w14:paraId="4B5DC652" w14:textId="77777777" w:rsidTr="007C7C20">
        <w:trPr>
          <w:trHeight w:val="49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DCCC55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3BB915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DC4992A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A34CE2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6D6802B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DFFDA13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445E5449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E13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37C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49F0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EF0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A24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600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67,59%</w:t>
            </w:r>
          </w:p>
        </w:tc>
      </w:tr>
      <w:tr w:rsidR="00F237B2" w:rsidRPr="00F0615D" w14:paraId="5EB9F6C6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45DD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84 Primici od zaduživanja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1F65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39E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65D5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6BA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3EE3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5BDF809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CEC5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842 Primljeni krediti i zajmovi od kreditnih i ostalih financijskih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27F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1FB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A4D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14D7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5B3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6B58442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153F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8422 Primljeni krediti od kreditnih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E7F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CCD3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AB4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083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EEC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D708801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FCA2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BA6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1E5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1.462.882,57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BCE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6BB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6D4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31,34%</w:t>
            </w:r>
          </w:p>
        </w:tc>
      </w:tr>
      <w:tr w:rsidR="00F237B2" w:rsidRPr="00F0615D" w14:paraId="5421BD69" w14:textId="77777777" w:rsidTr="007C7C20">
        <w:trPr>
          <w:trHeight w:val="255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1E4D1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 Izdaci za otplatu glavnice primljenih kredita i zajmova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7FD3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DD05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07B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3C1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601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023F03D" w14:textId="77777777" w:rsidTr="007C7C20">
        <w:trPr>
          <w:trHeight w:val="57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C3F9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 Otplata glavnice primljenih kredita i zajmova od kreditnih i ostalih financijskih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01A3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95B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5D82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1D9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4D6B8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2C6F505" w14:textId="77777777" w:rsidTr="007C7C20">
        <w:trPr>
          <w:trHeight w:val="57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4434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5422 Otplata glavnice primljenih kredita od kreditnih institucija u javnom sektoru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5E3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303B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1851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B19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59BC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8E2FFBF" w14:textId="77777777" w:rsidTr="007C7C20">
        <w:trPr>
          <w:trHeight w:val="420"/>
        </w:trPr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65B289B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D5A4D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-93.383,32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5C6C87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-987.032,46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A96B3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-136.897,06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1260087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146,60%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093171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13,87%</w:t>
            </w:r>
          </w:p>
        </w:tc>
      </w:tr>
    </w:tbl>
    <w:p w14:paraId="477A0C91" w14:textId="77777777" w:rsidR="00F237B2" w:rsidRDefault="00F237B2" w:rsidP="00F237B2"/>
    <w:p w14:paraId="3040E9C6" w14:textId="77777777" w:rsidR="00F237B2" w:rsidRDefault="00F237B2" w:rsidP="00F237B2"/>
    <w:p w14:paraId="45551544" w14:textId="77777777" w:rsidR="00F237B2" w:rsidRDefault="00F237B2" w:rsidP="00F237B2"/>
    <w:p w14:paraId="6C1D9E5A" w14:textId="77777777" w:rsidR="00F237B2" w:rsidRDefault="00F237B2" w:rsidP="00F237B2"/>
    <w:p w14:paraId="4750DBEE" w14:textId="77777777" w:rsidR="00F237B2" w:rsidRDefault="00F237B2" w:rsidP="00F237B2"/>
    <w:p w14:paraId="04120F68" w14:textId="77777777" w:rsidR="00F237B2" w:rsidRDefault="00F237B2" w:rsidP="00F237B2"/>
    <w:p w14:paraId="59A38A38" w14:textId="77777777" w:rsidR="00F237B2" w:rsidRDefault="00F237B2" w:rsidP="00F237B2"/>
    <w:p w14:paraId="2DB32EF7" w14:textId="77777777" w:rsidR="00F237B2" w:rsidRDefault="00F237B2" w:rsidP="00F237B2"/>
    <w:p w14:paraId="5E712832" w14:textId="77777777" w:rsidR="00F237B2" w:rsidRDefault="00F237B2" w:rsidP="00F237B2"/>
    <w:p w14:paraId="7FFE16BD" w14:textId="77777777" w:rsidR="00F237B2" w:rsidRDefault="00F237B2" w:rsidP="00F237B2"/>
    <w:p w14:paraId="199B85BA" w14:textId="77777777" w:rsidR="00F237B2" w:rsidRDefault="00F237B2" w:rsidP="00F237B2"/>
    <w:p w14:paraId="255218E3" w14:textId="77777777" w:rsidR="00F237B2" w:rsidRDefault="00F237B2" w:rsidP="00F237B2"/>
    <w:p w14:paraId="3F6E54F5" w14:textId="77777777" w:rsidR="00F237B2" w:rsidRDefault="00F237B2" w:rsidP="00F237B2"/>
    <w:p w14:paraId="43E5C95F" w14:textId="77777777" w:rsidR="00F237B2" w:rsidRDefault="00F237B2" w:rsidP="00F237B2"/>
    <w:p w14:paraId="616B0B04" w14:textId="77777777" w:rsidR="00F237B2" w:rsidRDefault="00F237B2" w:rsidP="00F237B2"/>
    <w:tbl>
      <w:tblPr>
        <w:tblW w:w="14228" w:type="dxa"/>
        <w:tblLook w:val="04A0" w:firstRow="1" w:lastRow="0" w:firstColumn="1" w:lastColumn="0" w:noHBand="0" w:noVBand="1"/>
      </w:tblPr>
      <w:tblGrid>
        <w:gridCol w:w="868"/>
        <w:gridCol w:w="868"/>
        <w:gridCol w:w="868"/>
        <w:gridCol w:w="868"/>
        <w:gridCol w:w="868"/>
        <w:gridCol w:w="868"/>
        <w:gridCol w:w="868"/>
        <w:gridCol w:w="868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300"/>
      </w:tblGrid>
      <w:tr w:rsidR="00F237B2" w:rsidRPr="00F0615D" w14:paraId="5ED4C827" w14:textId="77777777" w:rsidTr="007C7C20">
        <w:trPr>
          <w:trHeight w:val="360"/>
        </w:trPr>
        <w:tc>
          <w:tcPr>
            <w:tcW w:w="1392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2798F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lastRenderedPageBreak/>
              <w:t>Račun financiranja prema izvorima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4E4C6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  <w:tr w:rsidR="00F237B2" w:rsidRPr="00F0615D" w14:paraId="5398325D" w14:textId="77777777" w:rsidTr="007C7C20">
        <w:trPr>
          <w:trHeight w:val="255"/>
        </w:trPr>
        <w:tc>
          <w:tcPr>
            <w:tcW w:w="13928" w:type="dxa"/>
            <w:gridSpan w:val="1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F72BC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165B8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967CB5D" w14:textId="77777777" w:rsidTr="007C7C20">
        <w:trPr>
          <w:trHeight w:val="255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0F0A1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C17F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069DF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A759E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EED91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C8BDF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ECCB1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F849B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F1424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456DC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50F17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09EAC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842AF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11C1F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0BBA8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C1989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C8034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EFFCA" w14:textId="77777777" w:rsidR="00F237B2" w:rsidRPr="00F0615D" w:rsidRDefault="00F237B2" w:rsidP="007C7C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75B1BB3" w14:textId="77777777" w:rsidTr="007C7C20">
        <w:trPr>
          <w:trHeight w:val="52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DF1869A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5C5974A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849C77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175714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186825D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043E2A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F237B2" w:rsidRPr="00F0615D" w14:paraId="5345BE5E" w14:textId="77777777" w:rsidTr="007C7C20">
        <w:trPr>
          <w:trHeight w:val="420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D42911C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DC5B0B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418681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75F1D7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6F94A06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499971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F237B2" w:rsidRPr="00F0615D" w14:paraId="3D1FD316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5A50FC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UKUPNI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85A90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556C3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CA677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93B54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41964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67,59%</w:t>
            </w:r>
          </w:p>
        </w:tc>
      </w:tr>
      <w:tr w:rsidR="00F237B2" w:rsidRPr="00F0615D" w14:paraId="724ED6BA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8F1CBB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 PRIHODI OD ZADUŽIVANJA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F20BA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5B26C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902F0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0D99D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76B16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67,59%</w:t>
            </w:r>
          </w:p>
        </w:tc>
      </w:tr>
      <w:tr w:rsidR="00F237B2" w:rsidRPr="00F0615D" w14:paraId="0EDDFF7D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90940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8.1. PRIHODI OD ZADUŽIVANJA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8BD7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195.132,25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D6B5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475.850,11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FAB0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321.611,51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3EB9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164,82%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624A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67,59%</w:t>
            </w:r>
          </w:p>
        </w:tc>
      </w:tr>
      <w:tr w:rsidR="00F237B2" w:rsidRPr="00F0615D" w14:paraId="6B0E75E0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59F08A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UKUPNI IZDACI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11C73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288.515,57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B764E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1.462.882,57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4B344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458.508,57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C460D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158,92%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67FAC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31,34%</w:t>
            </w:r>
          </w:p>
        </w:tc>
      </w:tr>
      <w:tr w:rsidR="00F237B2" w:rsidRPr="00F0615D" w14:paraId="7445C0C1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4CD06F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890FD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151.212,05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D594A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380.077,79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579A9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14.813,34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7579F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9,80%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78855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3,90%</w:t>
            </w:r>
          </w:p>
        </w:tc>
      </w:tr>
      <w:tr w:rsidR="00F237B2" w:rsidRPr="00F0615D" w14:paraId="038A6F60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00AC7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E530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151.212,05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9259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380.077,79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71EB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14.813,34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6392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9,80%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0255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3,90%</w:t>
            </w:r>
          </w:p>
        </w:tc>
      </w:tr>
      <w:tr w:rsidR="00F237B2" w:rsidRPr="00F0615D" w14:paraId="4BEE2028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70DF690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 PRIHODI ZA POSEBNE NAMJENE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5CDF3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9120F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46.251,58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4DB19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465FD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7BA2A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29961BB7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95469E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4.3. PRIHODI OD ZAKUPA POLJOPRIVREDNOG ZEMLJIŠTA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6FDF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D05D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15.977,58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A256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D66F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6EB8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06ED13E9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B2000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4.6. PRIHODI OD KONCESIJE DRŽAVNOG POLJOP.ZEMLJIŠTA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B861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755B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30.274,00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427C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A99B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CA10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0502C4F1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0218B4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 POMOĆI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1E87D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137.303,52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F1CE0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1.030.349,55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1D3BD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443.695,23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32672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323,15%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34FA65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43,06%</w:t>
            </w:r>
          </w:p>
        </w:tc>
      </w:tr>
      <w:tr w:rsidR="00F237B2" w:rsidRPr="00F0615D" w14:paraId="381887B1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4A0DA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5.1. POMOĆI IZ DRŽAVNOG PRORAČUNA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FA40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833BC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153.902,22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99D4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73.978,22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68F9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45CE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48,07%</w:t>
            </w:r>
          </w:p>
        </w:tc>
      </w:tr>
      <w:tr w:rsidR="00F237B2" w:rsidRPr="00F0615D" w14:paraId="5A66C4F0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1A6E2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5.3. POMOĆI TEMELJEM PRIJENOSA EU SREDSTAVA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0010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137.303,52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88CB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FDFB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A2E9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F209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5ACF1DA0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9E184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5.6. KAPITALNE POMOĆI OD IZVANPRORAČUNSIH KORISNIKA JLP(R)S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166D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85F8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876.447,33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9250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369.717,01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3470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C2EB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42,18%</w:t>
            </w:r>
          </w:p>
        </w:tc>
      </w:tr>
      <w:tr w:rsidR="00F237B2" w:rsidRPr="00F0615D" w14:paraId="04DA44A6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6B0593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 PRIHODI OD PRODAJE I ZAMJENE NEFINANCIJSKE IMOVINE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65B87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407837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6.203,65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EED5A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2AD84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5D058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0DC90590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88408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7.1. PRIHOD OD PRODAJE NEFINANCIJSKE IMOVINE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1FC1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5D71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6.203,65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D87E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86C6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70CF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46644D36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3E7145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304DA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-93.383,32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C474C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-987.032,46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656BE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-136.897,06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8DFE9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11FA7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55F5D10D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0F2F3D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KORIŠTENJE SREDSTAVA IZ PRETHODNIH GODINA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380AC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A53B8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8C961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0A3F4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CE19A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2EC09C4A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5261D34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DF28E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2D566F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67FDD0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0F464C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hideMark/>
          </w:tcPr>
          <w:p w14:paraId="16FE24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23227936" w14:textId="77777777" w:rsidTr="007C7C20">
        <w:trPr>
          <w:trHeight w:val="255"/>
        </w:trPr>
        <w:tc>
          <w:tcPr>
            <w:tcW w:w="6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3886D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99DC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B267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232.857,69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2858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C508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F697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</w:tbl>
    <w:p w14:paraId="7C90E208" w14:textId="77777777" w:rsidR="00F237B2" w:rsidRDefault="00F237B2" w:rsidP="00F237B2"/>
    <w:p w14:paraId="5D3C4FCE" w14:textId="77777777" w:rsidR="00F237B2" w:rsidRDefault="00F237B2" w:rsidP="00F237B2"/>
    <w:p w14:paraId="47715A46" w14:textId="77777777" w:rsidR="00F237B2" w:rsidRDefault="00F237B2" w:rsidP="00F237B2"/>
    <w:p w14:paraId="59D30C5F" w14:textId="77777777" w:rsidR="00F237B2" w:rsidRDefault="00F237B2" w:rsidP="00F237B2"/>
    <w:p w14:paraId="45582643" w14:textId="77777777" w:rsidR="00F237B2" w:rsidRDefault="00F237B2" w:rsidP="00F237B2"/>
    <w:p w14:paraId="3835A3BF" w14:textId="77777777" w:rsidR="00F237B2" w:rsidRDefault="00F237B2" w:rsidP="00F237B2"/>
    <w:p w14:paraId="784E8139" w14:textId="77777777" w:rsidR="00F237B2" w:rsidRDefault="00F237B2" w:rsidP="00F237B2"/>
    <w:p w14:paraId="6DCE7843" w14:textId="77777777" w:rsidR="00F237B2" w:rsidRDefault="00F237B2" w:rsidP="00F237B2"/>
    <w:p w14:paraId="24E887CB" w14:textId="77777777" w:rsidR="00F237B2" w:rsidRDefault="00F237B2" w:rsidP="00F237B2"/>
    <w:tbl>
      <w:tblPr>
        <w:tblW w:w="13140" w:type="dxa"/>
        <w:tblLook w:val="04A0" w:firstRow="1" w:lastRow="0" w:firstColumn="1" w:lastColumn="0" w:noHBand="0" w:noVBand="1"/>
      </w:tblPr>
      <w:tblGrid>
        <w:gridCol w:w="1154"/>
        <w:gridCol w:w="926"/>
        <w:gridCol w:w="6440"/>
        <w:gridCol w:w="1660"/>
        <w:gridCol w:w="1384"/>
        <w:gridCol w:w="1620"/>
      </w:tblGrid>
      <w:tr w:rsidR="00F237B2" w:rsidRPr="00F0615D" w14:paraId="4505DFC9" w14:textId="77777777" w:rsidTr="007C7C20">
        <w:trPr>
          <w:trHeight w:val="360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E4E7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t>Izvršenje po organizacijskoj klasifikaciji</w:t>
            </w:r>
          </w:p>
        </w:tc>
      </w:tr>
      <w:tr w:rsidR="00F237B2" w:rsidRPr="00F0615D" w14:paraId="42D338DA" w14:textId="77777777" w:rsidTr="007C7C20">
        <w:trPr>
          <w:trHeight w:val="37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6FBB6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</w:tr>
      <w:tr w:rsidR="00F237B2" w:rsidRPr="00F0615D" w14:paraId="6DAF667D" w14:textId="77777777" w:rsidTr="007C7C20">
        <w:trPr>
          <w:trHeight w:val="255"/>
        </w:trPr>
        <w:tc>
          <w:tcPr>
            <w:tcW w:w="1314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8E4D4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49B7DB8" w14:textId="77777777" w:rsidTr="007C7C20">
        <w:trPr>
          <w:trHeight w:val="5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CFBC29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RGP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16429F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5AA9C05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3D45AA5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34A5B848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F237B2" w:rsidRPr="00F0615D" w14:paraId="60600197" w14:textId="77777777" w:rsidTr="007C7C20">
        <w:trPr>
          <w:trHeight w:val="2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C32D45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508AE92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91E143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1FB7C72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7E1E6CC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F237B2" w:rsidRPr="00F0615D" w14:paraId="19CE509B" w14:textId="77777777" w:rsidTr="007C7C20">
        <w:trPr>
          <w:trHeight w:val="255"/>
        </w:trPr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E29E3C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813648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B03EA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5.822.929,03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035F2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1.682.417,93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0AD77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28,89%</w:t>
            </w:r>
          </w:p>
        </w:tc>
      </w:tr>
      <w:tr w:rsidR="00F237B2" w:rsidRPr="00F0615D" w14:paraId="51280520" w14:textId="77777777" w:rsidTr="007C7C20">
        <w:trPr>
          <w:trHeight w:val="34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1AF6FB6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1016E95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5A02345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PREDSTAVNIČKA, IZVRŠNA I UPRAVNA TIJELA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219EB0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5.822.929,03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5FDC8A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1.682.417,93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hideMark/>
          </w:tcPr>
          <w:p w14:paraId="2AA9DA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28,89%</w:t>
            </w:r>
          </w:p>
        </w:tc>
      </w:tr>
      <w:tr w:rsidR="00F237B2" w:rsidRPr="00F0615D" w14:paraId="11424CF5" w14:textId="77777777" w:rsidTr="007C7C20">
        <w:trPr>
          <w:trHeight w:val="28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75977F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E5C025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AD1B11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PREDSTAVNIČKA I IZVRŠNA TIJELA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984C7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1.644.393,53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5F8BA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493.201,27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20D3F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29,99%</w:t>
            </w:r>
          </w:p>
        </w:tc>
      </w:tr>
      <w:tr w:rsidR="00F237B2" w:rsidRPr="00F0615D" w14:paraId="7B3F9029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78F20A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8E3A13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00102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FACCE4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372CA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887.008,35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5D9B1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465.861,60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B8A7F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52,52%</w:t>
            </w:r>
          </w:p>
        </w:tc>
      </w:tr>
      <w:tr w:rsidR="00F237B2" w:rsidRPr="00F0615D" w14:paraId="436B70F4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08A68A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8DDE74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00104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3FF288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KOMUNALNA INFRASTRUKTURA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EC275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2.009.527,89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51BA0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492.367,67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FD82E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24,50%</w:t>
            </w:r>
          </w:p>
        </w:tc>
      </w:tr>
      <w:tr w:rsidR="00F237B2" w:rsidRPr="00F0615D" w14:paraId="7FAB7628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BD91E6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36F2BA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00105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AE9A8C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POLJOPRIVREDA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0FC22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53.427,23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3C629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5.072,34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42B64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9,49%</w:t>
            </w:r>
          </w:p>
        </w:tc>
      </w:tr>
      <w:tr w:rsidR="00F237B2" w:rsidRPr="00F0615D" w14:paraId="3620E813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FE0D86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FDA318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00107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0AB8AC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PREDŠKOLSKI ODGOJ I SOCIJALNA SKRB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FF789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334.800,00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65A16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119.081,91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92C5E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35,57%</w:t>
            </w:r>
          </w:p>
        </w:tc>
      </w:tr>
      <w:tr w:rsidR="00F237B2" w:rsidRPr="00F0615D" w14:paraId="3C00B224" w14:textId="77777777" w:rsidTr="007C7C20">
        <w:trPr>
          <w:trHeight w:val="31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773E22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3B8471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00108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14:paraId="6F8D05E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VATROGASTVO,HRVATSKI CRVENI KRIŽ I ZAŠTITA I SPAŠAVANJE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028CE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89284C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28.548,76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7FCE5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81,57%</w:t>
            </w:r>
          </w:p>
        </w:tc>
      </w:tr>
      <w:tr w:rsidR="00F237B2" w:rsidRPr="00F0615D" w14:paraId="6B1DA0B0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1BED24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096381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00109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DF3016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SPORT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E89D9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654.987,63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97B6A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EB119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6,49%</w:t>
            </w:r>
          </w:p>
        </w:tc>
      </w:tr>
      <w:tr w:rsidR="00F237B2" w:rsidRPr="00F0615D" w14:paraId="6F1C4192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AAA657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60364D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00110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B415BE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KULTURA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570BE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13639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835B2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564C35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A0C641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868AF7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00111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320D57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UREĐENJE NASELJA I DEMOGRAFSKA OBNOVA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3DA99F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58.084,40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F6555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13.730,58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D9ED4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23,64%</w:t>
            </w:r>
          </w:p>
        </w:tc>
      </w:tr>
      <w:tr w:rsidR="00F237B2" w:rsidRPr="00F0615D" w14:paraId="1ADE2506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6B66CA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F728BD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00112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86AD2A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PLANSKI DOKUMENTI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51F2E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83762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FCE5D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579FCA77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73F06A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7F0478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00113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7F6069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UDRUGE I VJERSKE ZAJEDNICE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467162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12.600,00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1C903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579058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43,65%</w:t>
            </w:r>
          </w:p>
        </w:tc>
      </w:tr>
      <w:tr w:rsidR="00F237B2" w:rsidRPr="00F0615D" w14:paraId="36F0B21C" w14:textId="77777777" w:rsidTr="007C7C20">
        <w:trPr>
          <w:trHeight w:val="255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827184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EDAA4C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00114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24F0F38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VIJEĆE MAĐARSKE NACIONALNE MANJINE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ABAB4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7AB1F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AEB7B9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7F415C3" w14:textId="77777777" w:rsidTr="007C7C20">
        <w:trPr>
          <w:trHeight w:val="570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4AEDB1D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1BCB6A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00118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hideMark/>
          </w:tcPr>
          <w:p w14:paraId="65AE825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KAPITALNA ULAGANJA U OBJEKTE DRUŠTVENE I SOCIJALNE NAMJENE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72CB96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0751FF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11.928,80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noWrap/>
            <w:hideMark/>
          </w:tcPr>
          <w:p w14:paraId="6FC307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10,84%</w:t>
            </w:r>
          </w:p>
        </w:tc>
      </w:tr>
    </w:tbl>
    <w:p w14:paraId="59F39EFF" w14:textId="77777777" w:rsidR="00F237B2" w:rsidRDefault="00F237B2" w:rsidP="00F237B2"/>
    <w:p w14:paraId="72278F93" w14:textId="77777777" w:rsidR="00F237B2" w:rsidRDefault="00F237B2" w:rsidP="00F237B2"/>
    <w:p w14:paraId="72BBECAA" w14:textId="77777777" w:rsidR="00F237B2" w:rsidRDefault="00F237B2" w:rsidP="00F237B2"/>
    <w:p w14:paraId="2E73361D" w14:textId="77777777" w:rsidR="00F237B2" w:rsidRDefault="00F237B2" w:rsidP="00F237B2"/>
    <w:p w14:paraId="14EFAFDC" w14:textId="77777777" w:rsidR="00F237B2" w:rsidRDefault="00F237B2" w:rsidP="00F237B2"/>
    <w:p w14:paraId="4E81A5D7" w14:textId="77777777" w:rsidR="00F237B2" w:rsidRDefault="00F237B2" w:rsidP="00F237B2"/>
    <w:p w14:paraId="20055759" w14:textId="77777777" w:rsidR="00F237B2" w:rsidRDefault="00F237B2" w:rsidP="00F237B2"/>
    <w:p w14:paraId="51E18E29" w14:textId="77777777" w:rsidR="00F237B2" w:rsidRDefault="00F237B2" w:rsidP="00F237B2"/>
    <w:p w14:paraId="4A3A3CAD" w14:textId="77777777" w:rsidR="00F237B2" w:rsidRDefault="00F237B2" w:rsidP="00F237B2"/>
    <w:p w14:paraId="373683B4" w14:textId="77777777" w:rsidR="00F237B2" w:rsidRDefault="00F237B2" w:rsidP="00F237B2"/>
    <w:p w14:paraId="4167557A" w14:textId="77777777" w:rsidR="00F237B2" w:rsidRPr="0010188F" w:rsidRDefault="00F237B2" w:rsidP="00F237B2">
      <w:pPr>
        <w:spacing w:line="0" w:lineRule="atLeast"/>
        <w:ind w:right="6207"/>
        <w:jc w:val="right"/>
      </w:pPr>
      <w:r w:rsidRPr="0010188F">
        <w:lastRenderedPageBreak/>
        <w:t>POSEBNI DIO</w:t>
      </w:r>
    </w:p>
    <w:p w14:paraId="3446EEEE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2048F07D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293E9E97" w14:textId="77777777" w:rsidR="00F237B2" w:rsidRPr="0010188F" w:rsidRDefault="00F237B2" w:rsidP="00F237B2">
      <w:pPr>
        <w:spacing w:line="253" w:lineRule="exact"/>
        <w:rPr>
          <w:rFonts w:ascii="Times New Roman" w:eastAsia="Times New Roman" w:hAnsi="Times New Roman"/>
        </w:rPr>
      </w:pPr>
    </w:p>
    <w:p w14:paraId="6256BCA7" w14:textId="77777777" w:rsidR="00F237B2" w:rsidRPr="0010188F" w:rsidRDefault="00F237B2" w:rsidP="00F237B2">
      <w:pPr>
        <w:spacing w:line="0" w:lineRule="atLeast"/>
        <w:ind w:right="-21"/>
        <w:jc w:val="center"/>
        <w:rPr>
          <w:sz w:val="23"/>
        </w:rPr>
      </w:pPr>
      <w:r w:rsidRPr="0010188F">
        <w:rPr>
          <w:sz w:val="23"/>
        </w:rPr>
        <w:t>Članak 2.</w:t>
      </w:r>
    </w:p>
    <w:p w14:paraId="34903C8B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1C6F6D3A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79BDFD8B" w14:textId="77777777" w:rsidR="00F237B2" w:rsidRPr="0010188F" w:rsidRDefault="00F237B2" w:rsidP="00F237B2">
      <w:pPr>
        <w:spacing w:line="252" w:lineRule="exact"/>
        <w:rPr>
          <w:rFonts w:ascii="Times New Roman" w:eastAsia="Times New Roman" w:hAnsi="Times New Roman"/>
        </w:rPr>
      </w:pPr>
    </w:p>
    <w:p w14:paraId="08B4B589" w14:textId="77777777" w:rsidR="00F237B2" w:rsidRPr="0010188F" w:rsidRDefault="00F237B2" w:rsidP="00F237B2">
      <w:pPr>
        <w:spacing w:line="0" w:lineRule="atLeast"/>
        <w:jc w:val="center"/>
        <w:rPr>
          <w:sz w:val="23"/>
        </w:rPr>
      </w:pPr>
      <w:r w:rsidRPr="0010188F">
        <w:rPr>
          <w:sz w:val="23"/>
        </w:rPr>
        <w:t>Polugodišnji izvještaj o Izvršenju Proračuna Općine Vladislavci za 202</w:t>
      </w:r>
      <w:r>
        <w:rPr>
          <w:sz w:val="23"/>
        </w:rPr>
        <w:t>6</w:t>
      </w:r>
      <w:r w:rsidRPr="0010188F">
        <w:rPr>
          <w:sz w:val="23"/>
        </w:rPr>
        <w:t>. g.</w:t>
      </w:r>
    </w:p>
    <w:p w14:paraId="17A4FBF3" w14:textId="77777777" w:rsidR="00F237B2" w:rsidRPr="0010188F" w:rsidRDefault="00F237B2" w:rsidP="00F237B2">
      <w:pPr>
        <w:spacing w:line="184" w:lineRule="exact"/>
        <w:jc w:val="center"/>
        <w:rPr>
          <w:rFonts w:ascii="Times New Roman" w:eastAsia="Times New Roman" w:hAnsi="Times New Roman"/>
        </w:rPr>
      </w:pPr>
    </w:p>
    <w:p w14:paraId="2F624F14" w14:textId="77777777" w:rsidR="00F237B2" w:rsidRPr="0010188F" w:rsidRDefault="00F237B2" w:rsidP="00F237B2">
      <w:pPr>
        <w:spacing w:line="0" w:lineRule="atLeast"/>
        <w:jc w:val="center"/>
      </w:pPr>
      <w:r w:rsidRPr="0010188F">
        <w:t>Posebni dio organizacijska klasifikacija</w:t>
      </w:r>
    </w:p>
    <w:p w14:paraId="698075C6" w14:textId="77777777" w:rsidR="00F237B2" w:rsidRPr="0010188F" w:rsidRDefault="00F237B2" w:rsidP="00F237B2">
      <w:pPr>
        <w:spacing w:line="183" w:lineRule="exact"/>
        <w:jc w:val="center"/>
        <w:rPr>
          <w:rFonts w:ascii="Times New Roman" w:eastAsia="Times New Roman" w:hAnsi="Times New Roman"/>
        </w:rPr>
      </w:pPr>
    </w:p>
    <w:p w14:paraId="00332006" w14:textId="77777777" w:rsidR="00F237B2" w:rsidRPr="0010188F" w:rsidRDefault="00F237B2" w:rsidP="00F237B2">
      <w:pPr>
        <w:spacing w:line="0" w:lineRule="atLeast"/>
        <w:jc w:val="center"/>
      </w:pPr>
      <w:r w:rsidRPr="0010188F">
        <w:t>Posebni dio programska klasifikacija</w:t>
      </w:r>
    </w:p>
    <w:p w14:paraId="446039A8" w14:textId="77777777" w:rsidR="00F237B2" w:rsidRDefault="00F237B2" w:rsidP="00F237B2"/>
    <w:p w14:paraId="3A90B3B5" w14:textId="77777777" w:rsidR="00F237B2" w:rsidRDefault="00F237B2" w:rsidP="00F237B2"/>
    <w:p w14:paraId="5C4AE82A" w14:textId="77777777" w:rsidR="00F237B2" w:rsidRDefault="00F237B2" w:rsidP="00F237B2"/>
    <w:p w14:paraId="40B9830D" w14:textId="77777777" w:rsidR="00F237B2" w:rsidRDefault="00F237B2" w:rsidP="00F237B2"/>
    <w:p w14:paraId="27E563DD" w14:textId="77777777" w:rsidR="00F237B2" w:rsidRDefault="00F237B2" w:rsidP="00F237B2"/>
    <w:p w14:paraId="2634DC78" w14:textId="77777777" w:rsidR="00F237B2" w:rsidRDefault="00F237B2" w:rsidP="00F237B2"/>
    <w:p w14:paraId="0580B8A9" w14:textId="77777777" w:rsidR="00F237B2" w:rsidRDefault="00F237B2" w:rsidP="00F237B2"/>
    <w:p w14:paraId="404091DF" w14:textId="77777777" w:rsidR="00F237B2" w:rsidRDefault="00F237B2" w:rsidP="00F237B2"/>
    <w:p w14:paraId="25F58851" w14:textId="77777777" w:rsidR="00F237B2" w:rsidRDefault="00F237B2" w:rsidP="00F237B2"/>
    <w:p w14:paraId="322E074B" w14:textId="77777777" w:rsidR="00F237B2" w:rsidRDefault="00F237B2" w:rsidP="00F237B2"/>
    <w:p w14:paraId="1DD716B4" w14:textId="77777777" w:rsidR="00F237B2" w:rsidRDefault="00F237B2" w:rsidP="00F237B2"/>
    <w:p w14:paraId="03AA655F" w14:textId="77777777" w:rsidR="00F237B2" w:rsidRDefault="00F237B2" w:rsidP="00F237B2"/>
    <w:p w14:paraId="79E171D3" w14:textId="77777777" w:rsidR="00F237B2" w:rsidRDefault="00F237B2" w:rsidP="00F237B2"/>
    <w:p w14:paraId="083225BF" w14:textId="77777777" w:rsidR="00F237B2" w:rsidRDefault="00F237B2" w:rsidP="00F237B2"/>
    <w:p w14:paraId="28C54136" w14:textId="77777777" w:rsidR="00F237B2" w:rsidRDefault="00F237B2" w:rsidP="00F237B2"/>
    <w:p w14:paraId="2F2F1DC2" w14:textId="77777777" w:rsidR="00F237B2" w:rsidRDefault="00F237B2" w:rsidP="00F237B2"/>
    <w:p w14:paraId="258C8699" w14:textId="77777777" w:rsidR="00F237B2" w:rsidRDefault="00F237B2" w:rsidP="00F237B2"/>
    <w:p w14:paraId="76B95224" w14:textId="77777777" w:rsidR="00F237B2" w:rsidRDefault="00F237B2" w:rsidP="00F237B2"/>
    <w:p w14:paraId="63230B13" w14:textId="77777777" w:rsidR="00F237B2" w:rsidRDefault="00F237B2" w:rsidP="00F237B2"/>
    <w:p w14:paraId="33F07DE3" w14:textId="77777777" w:rsidR="00F237B2" w:rsidRDefault="00F237B2" w:rsidP="00F237B2"/>
    <w:p w14:paraId="07032EF4" w14:textId="77777777" w:rsidR="00F237B2" w:rsidRDefault="00F237B2" w:rsidP="00F237B2"/>
    <w:p w14:paraId="7636DD14" w14:textId="77777777" w:rsidR="00F237B2" w:rsidRDefault="00F237B2" w:rsidP="00F237B2"/>
    <w:p w14:paraId="54FAB07F" w14:textId="77777777" w:rsidR="00F237B2" w:rsidRDefault="00F237B2" w:rsidP="00F237B2"/>
    <w:tbl>
      <w:tblPr>
        <w:tblW w:w="13600" w:type="dxa"/>
        <w:tblLook w:val="04A0" w:firstRow="1" w:lastRow="0" w:firstColumn="1" w:lastColumn="0" w:noHBand="0" w:noVBand="1"/>
      </w:tblPr>
      <w:tblGrid>
        <w:gridCol w:w="1861"/>
        <w:gridCol w:w="8121"/>
        <w:gridCol w:w="1384"/>
        <w:gridCol w:w="1384"/>
        <w:gridCol w:w="1117"/>
      </w:tblGrid>
      <w:tr w:rsidR="00F237B2" w:rsidRPr="00F0615D" w14:paraId="522CE4BC" w14:textId="77777777" w:rsidTr="007C7C20">
        <w:trPr>
          <w:trHeight w:val="360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1EE3A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8"/>
                <w:szCs w:val="28"/>
                <w:lang w:eastAsia="hr-HR"/>
              </w:rPr>
              <w:lastRenderedPageBreak/>
              <w:t>Izvršenje po programskoj klasifikaciji</w:t>
            </w:r>
          </w:p>
        </w:tc>
      </w:tr>
      <w:tr w:rsidR="00F237B2" w:rsidRPr="00F0615D" w14:paraId="5841C1ED" w14:textId="77777777" w:rsidTr="007C7C20">
        <w:trPr>
          <w:trHeight w:val="255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FECF2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 razdoblje od 01.01.2026. do 30.06.2026.</w:t>
            </w:r>
          </w:p>
        </w:tc>
      </w:tr>
      <w:tr w:rsidR="00F237B2" w:rsidRPr="00F0615D" w14:paraId="7FD3792D" w14:textId="77777777" w:rsidTr="007C7C20">
        <w:trPr>
          <w:trHeight w:val="255"/>
        </w:trPr>
        <w:tc>
          <w:tcPr>
            <w:tcW w:w="136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7BE9" w14:textId="77777777" w:rsidR="00F237B2" w:rsidRPr="00F0615D" w:rsidRDefault="00F237B2" w:rsidP="007C7C20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DC45D4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EDCA3F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18B14DF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FAC7644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64204F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78884E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13C455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03BEF19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36504E2D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1D3E1C0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F237B2" w:rsidRPr="00F0615D" w14:paraId="494A3D7B" w14:textId="77777777" w:rsidTr="007C7C20">
        <w:trPr>
          <w:trHeight w:val="48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203B56B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F7A60F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34E64C81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211BED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7DD4017E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F237B2" w:rsidRPr="00F0615D" w14:paraId="502BC67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4025681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7616C3A5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625C7EDC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hideMark/>
          </w:tcPr>
          <w:p w14:paraId="117BA9BF" w14:textId="77777777" w:rsidR="00F237B2" w:rsidRPr="00F0615D" w:rsidRDefault="00F237B2" w:rsidP="007C7C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F237B2" w:rsidRPr="00F0615D" w14:paraId="6BF66F8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A69F1B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D6BBB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5.822.929,03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8F492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1.682.417,93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9A362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FFFFFF"/>
                <w:sz w:val="20"/>
                <w:szCs w:val="20"/>
                <w:lang w:eastAsia="hr-HR"/>
              </w:rPr>
              <w:t>28,89%</w:t>
            </w:r>
          </w:p>
        </w:tc>
      </w:tr>
      <w:tr w:rsidR="00F237B2" w:rsidRPr="00F0615D" w14:paraId="57D26DE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820AAB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RAZDJEL 001 PREDSTAVNIČKA, IZVRŠNA I UPRAVNA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84101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5.822.929,03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0E2492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1.682.417,93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41C96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28,89%</w:t>
            </w:r>
          </w:p>
        </w:tc>
      </w:tr>
      <w:tr w:rsidR="00F237B2" w:rsidRPr="00F0615D" w14:paraId="622B2BF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ECEE8B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00101 PREDSTAVNIČKA I IZVRŠNA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22C21B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1.644.393,53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B9E57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493.201,27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4A1E7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29,99%</w:t>
            </w:r>
          </w:p>
        </w:tc>
      </w:tr>
      <w:tr w:rsidR="00F237B2" w:rsidRPr="00F0615D" w14:paraId="45F7926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421E3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8EC1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537.634,75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A361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46.895,46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D34B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8,72%</w:t>
            </w:r>
          </w:p>
        </w:tc>
      </w:tr>
      <w:tr w:rsidR="00F237B2" w:rsidRPr="00F0615D" w14:paraId="006257B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B854E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9E19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537.634,75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50BF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46.895,46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C750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8,72%</w:t>
            </w:r>
          </w:p>
        </w:tc>
      </w:tr>
      <w:tr w:rsidR="00F237B2" w:rsidRPr="00F0615D" w14:paraId="2B97295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CB410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8B4D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46.551,58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194A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4C77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6B63E0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1AE3F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A8A5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EA4A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3EB5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4054B4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77348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2683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9CD1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28B7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64BDA5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2656D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DE1A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A685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4B3C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0129E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046C7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C0D1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1.033.003,55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42C8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443.695,23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1072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42,95%</w:t>
            </w:r>
          </w:p>
        </w:tc>
      </w:tr>
      <w:tr w:rsidR="00F237B2" w:rsidRPr="00F0615D" w14:paraId="213A5D1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B1C9B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93D4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153.902,22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3D08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7122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48,07%</w:t>
            </w:r>
          </w:p>
        </w:tc>
      </w:tr>
      <w:tr w:rsidR="00F237B2" w:rsidRPr="00F0615D" w14:paraId="6423275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111AC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3D61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C0BC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0DAF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6AB88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A8DB0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E815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876.447,33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994D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369.717,01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3AA8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42,18%</w:t>
            </w:r>
          </w:p>
        </w:tc>
      </w:tr>
      <w:tr w:rsidR="00F237B2" w:rsidRPr="00F0615D" w14:paraId="02BAE45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352C9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FD77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E300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A583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9,60%</w:t>
            </w:r>
          </w:p>
        </w:tc>
      </w:tr>
      <w:tr w:rsidR="00F237B2" w:rsidRPr="00F0615D" w14:paraId="329C9F8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D7984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FABD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5728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B089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154CCCF" w14:textId="77777777" w:rsidTr="007C7C20">
        <w:trPr>
          <w:trHeight w:val="58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hideMark/>
          </w:tcPr>
          <w:p w14:paraId="3DA2021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3748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D42C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AEEA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12,43%</w:t>
            </w:r>
          </w:p>
        </w:tc>
      </w:tr>
      <w:tr w:rsidR="00F237B2" w:rsidRPr="00F0615D" w14:paraId="7523D881" w14:textId="77777777" w:rsidTr="007C7C20">
        <w:trPr>
          <w:trHeight w:val="60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D41F8D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hideMark/>
          </w:tcPr>
          <w:p w14:paraId="26F52F8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REDOVAN RAD PREDSTAVNIČKOG I IZVRŠNOG TIJELA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72CD7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1.644.393,53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E4526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493.201,27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DD6D1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29,99%</w:t>
            </w:r>
          </w:p>
        </w:tc>
      </w:tr>
      <w:tr w:rsidR="00F237B2" w:rsidRPr="00F0615D" w14:paraId="1D22B4B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35C44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B8862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FE76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17.884,23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2190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BF2CB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20,29%</w:t>
            </w:r>
          </w:p>
        </w:tc>
      </w:tr>
      <w:tr w:rsidR="00F237B2" w:rsidRPr="00F0615D" w14:paraId="1E769DC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7B49E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CE63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17.584,23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DB77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966A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20,64%</w:t>
            </w:r>
          </w:p>
        </w:tc>
      </w:tr>
      <w:tr w:rsidR="00F237B2" w:rsidRPr="00F0615D" w14:paraId="5DA636D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8E7E5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9143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17.584,23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D61C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00CC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20,64%</w:t>
            </w:r>
          </w:p>
        </w:tc>
      </w:tr>
      <w:tr w:rsidR="00F237B2" w:rsidRPr="00F0615D" w14:paraId="161BF13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385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AB7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80C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14.930,00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33D9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3.628,88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FA9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24,31%</w:t>
            </w:r>
          </w:p>
        </w:tc>
      </w:tr>
      <w:tr w:rsidR="00F237B2" w:rsidRPr="00F0615D" w14:paraId="1F6904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18F6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6C2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1B30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DE9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493,00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BC0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821C2F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2149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C50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DE25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00F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126,00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5CB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E9123B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14A3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9A4B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177F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43D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1.075,00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5AB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BCC270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3EA4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3293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FE56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FCBE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E14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1.154,08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8BD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5B7909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300E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770D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FF14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7BA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620,80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4846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06B900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4089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B5B9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62A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46D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1648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7C53DF7" w14:textId="77777777" w:rsidTr="007C7C20">
        <w:trPr>
          <w:trHeight w:val="36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11A5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0FB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0C69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1.327,00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F19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4CEF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57F8EC9" w14:textId="77777777" w:rsidTr="007C7C20">
        <w:trPr>
          <w:trHeight w:val="34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6EAD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C509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B73F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C816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E23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71AEE7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95935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42D7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5EF5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EBB2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B88431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3A751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A9C5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FD10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71EC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4B68B1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3220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E0BE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AE2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0C2B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B5E1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2FD23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0334F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14D83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WEB STRANICE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B80E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1AA1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C135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25,00%</w:t>
            </w:r>
          </w:p>
        </w:tc>
      </w:tr>
      <w:tr w:rsidR="00F237B2" w:rsidRPr="00F0615D" w14:paraId="1990050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9F5A3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550D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0439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1B0B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25,00%</w:t>
            </w:r>
          </w:p>
        </w:tc>
      </w:tr>
      <w:tr w:rsidR="00F237B2" w:rsidRPr="00F0615D" w14:paraId="0D84D7B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1D4B8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E896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DDAA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D58C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25,00%</w:t>
            </w:r>
          </w:p>
        </w:tc>
      </w:tr>
      <w:tr w:rsidR="00F237B2" w:rsidRPr="00F0615D" w14:paraId="0174383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49C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F728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A72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811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B6AF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25,00%</w:t>
            </w:r>
          </w:p>
        </w:tc>
      </w:tr>
      <w:tr w:rsidR="00F237B2" w:rsidRPr="00F0615D" w14:paraId="5E74173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CA2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4BE8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E8D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9BC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34D9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CA995E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AC24E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11608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NAKNADA PREDSJEDNIKU OPĆINSKOG VIJEĆA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B1F3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3E53B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2F46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48,16%</w:t>
            </w:r>
          </w:p>
        </w:tc>
      </w:tr>
      <w:tr w:rsidR="00F237B2" w:rsidRPr="00F0615D" w14:paraId="3A3A74C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E877C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4855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F3B7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CBF9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48,16%</w:t>
            </w:r>
          </w:p>
        </w:tc>
      </w:tr>
      <w:tr w:rsidR="00F237B2" w:rsidRPr="00F0615D" w14:paraId="28AFAEF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9DD6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4248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E613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8BC9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48,16%</w:t>
            </w:r>
          </w:p>
        </w:tc>
      </w:tr>
      <w:tr w:rsidR="00F237B2" w:rsidRPr="00F0615D" w14:paraId="1F77B75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7E1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510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0542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9B4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C417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48,16%</w:t>
            </w:r>
          </w:p>
        </w:tc>
      </w:tr>
      <w:tr w:rsidR="00F237B2" w:rsidRPr="00F0615D" w14:paraId="70B769A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140E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4970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835D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0B0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895,86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6AFE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FA0947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5E60C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B466A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NAKNADA ZAMJENICIMA PREDSJEDNIKA OPĆINSKOG VIJEĆA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D1CC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AED6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7117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48,24%</w:t>
            </w:r>
          </w:p>
        </w:tc>
      </w:tr>
      <w:tr w:rsidR="00F237B2" w:rsidRPr="00F0615D" w14:paraId="2E3CC2D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6BC3B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40F9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BD47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7A70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48,24%</w:t>
            </w:r>
          </w:p>
        </w:tc>
      </w:tr>
      <w:tr w:rsidR="00F237B2" w:rsidRPr="00F0615D" w14:paraId="1774643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0A8D7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E2E2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22DB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4DF3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48,24%</w:t>
            </w:r>
          </w:p>
        </w:tc>
      </w:tr>
      <w:tr w:rsidR="00F237B2" w:rsidRPr="00F0615D" w14:paraId="12D5371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68E0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314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6414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3C8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D1F4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48,24%</w:t>
            </w:r>
          </w:p>
        </w:tc>
      </w:tr>
      <w:tr w:rsidR="00F237B2" w:rsidRPr="00F0615D" w14:paraId="228E5C7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E45F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EF6C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F5A7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F277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1.254,12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A6A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0B7AD0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7EC9E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13857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PROSLAVA DANA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F51A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16BC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3D1E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28,25%</w:t>
            </w:r>
          </w:p>
        </w:tc>
      </w:tr>
      <w:tr w:rsidR="00F237B2" w:rsidRPr="00F0615D" w14:paraId="5EE4B88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767FA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0BD8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7A8E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B070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28,25%</w:t>
            </w:r>
          </w:p>
        </w:tc>
      </w:tr>
      <w:tr w:rsidR="00F237B2" w:rsidRPr="00F0615D" w14:paraId="06B95AC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88BCB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BD45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0DD1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187E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28,25%</w:t>
            </w:r>
          </w:p>
        </w:tc>
      </w:tr>
      <w:tr w:rsidR="00F237B2" w:rsidRPr="00F0615D" w14:paraId="73D4709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D38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4F6C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C22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981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2DDD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28,25%</w:t>
            </w:r>
          </w:p>
        </w:tc>
      </w:tr>
      <w:tr w:rsidR="00F237B2" w:rsidRPr="00F0615D" w14:paraId="718A296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F5C1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DC50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6CD7D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035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3.107,07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3BB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7982D9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634FD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FA31C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PLAĆA OPĆINSKOG NAČELNIKA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54C7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7977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EED6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16,46%</w:t>
            </w:r>
          </w:p>
        </w:tc>
      </w:tr>
      <w:tr w:rsidR="00F237B2" w:rsidRPr="00F0615D" w14:paraId="4921792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18B4C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DCB4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065E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5BD5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16,46%</w:t>
            </w:r>
          </w:p>
        </w:tc>
      </w:tr>
      <w:tr w:rsidR="00F237B2" w:rsidRPr="00F0615D" w14:paraId="7E090A3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30F00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7545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ED0E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4FFF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16,46%</w:t>
            </w:r>
          </w:p>
        </w:tc>
      </w:tr>
      <w:tr w:rsidR="00F237B2" w:rsidRPr="00F0615D" w14:paraId="7DEB879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AD05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6FE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4F85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49.458,46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B86E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8.139,80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F8FC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16,46%</w:t>
            </w:r>
          </w:p>
        </w:tc>
      </w:tr>
      <w:tr w:rsidR="00F237B2" w:rsidRPr="00F0615D" w14:paraId="3657821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E15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0B6E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5879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FBD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6.986,96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92E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1805B5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59F6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18C2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AD4E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5FA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1.152,84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9B2E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0063B0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3D379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8AF9B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TROŠKOVI VEZANI ZA OŠASNU IMOVINU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9ADB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E232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CA9D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73,33%</w:t>
            </w:r>
          </w:p>
        </w:tc>
      </w:tr>
      <w:tr w:rsidR="00F237B2" w:rsidRPr="00F0615D" w14:paraId="59F7EA9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148DD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9207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25AC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614D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73,33%</w:t>
            </w:r>
          </w:p>
        </w:tc>
      </w:tr>
      <w:tr w:rsidR="00F237B2" w:rsidRPr="00F0615D" w14:paraId="3DA4D1C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F0A7F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6845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4AED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9704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73,33%</w:t>
            </w:r>
          </w:p>
        </w:tc>
      </w:tr>
      <w:tr w:rsidR="00F237B2" w:rsidRPr="00F0615D" w14:paraId="3F710B1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0F63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19E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E69E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5E5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2E1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73,33%</w:t>
            </w:r>
          </w:p>
        </w:tc>
      </w:tr>
      <w:tr w:rsidR="00F237B2" w:rsidRPr="00F0615D" w14:paraId="0BC3C98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3900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A37F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2A2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98DC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15E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39ACA3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16A57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D5CDC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MANIFESTACIJE I OČUVANJE KULTURNE BAŠTINE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42EF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E071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7F02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18,38%</w:t>
            </w:r>
          </w:p>
        </w:tc>
      </w:tr>
      <w:tr w:rsidR="00F237B2" w:rsidRPr="00F0615D" w14:paraId="7916A57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4D4B3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4C75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4459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1D53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21,63%</w:t>
            </w:r>
          </w:p>
        </w:tc>
      </w:tr>
      <w:tr w:rsidR="00F237B2" w:rsidRPr="00F0615D" w14:paraId="5DA4AF1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D76FE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ED7D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F5D1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78C8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21,63%</w:t>
            </w:r>
          </w:p>
        </w:tc>
      </w:tr>
      <w:tr w:rsidR="00F237B2" w:rsidRPr="00F0615D" w14:paraId="6DEB318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D83B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1290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7A8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D200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16E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21,63%</w:t>
            </w:r>
          </w:p>
        </w:tc>
      </w:tr>
      <w:tr w:rsidR="00F237B2" w:rsidRPr="00F0615D" w14:paraId="6173E36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7F78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0276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44BC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C9F7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3.244,22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F31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81CD71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E77B5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72EC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ECAF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0D52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2DD8F8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74F82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61E0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F1DF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1A87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823D73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7EE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C270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120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0CDA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EF4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435E46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04B87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268D3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ADVENT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056A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DB33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A5404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E73D2B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88028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D50C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5994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AE65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AD5551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6885B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E63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AC0F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CF25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CC1E94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EB7A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8B9D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E59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C24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BE44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FA15E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1F7FC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7571C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PROMIDŽBA OPĆINE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9A7E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E6E4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E486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2EDC91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25F83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AFEE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514E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33CA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451B09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47DF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6580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FACC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822E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AC95D0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0AD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6AC9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7F0C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CC6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9FB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5E03FE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03DDD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636A2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IZRADA VIJESNIKA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ED73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71FB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BA30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C3695F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00623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C609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5C66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CBE5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DFB4F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24954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7E94A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1909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934C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8177A1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D6F0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8FB1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681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C39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D920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B65EDE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B2DD7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E7827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NAKNADA ZA SJEDNICE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84CD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C699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EACA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92B7C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658DD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03F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8B91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6256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3AF372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A021E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4297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871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BF6C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9DB9A6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313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4E0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727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3.320,00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9DD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63E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220E25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BE114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A946F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FINANCIRANJE POLITIČKIH STRANAKA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14C6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10FD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D973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99,85%</w:t>
            </w:r>
          </w:p>
        </w:tc>
      </w:tr>
      <w:tr w:rsidR="00F237B2" w:rsidRPr="00F0615D" w14:paraId="499D0B4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980B2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F0D8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AB67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A993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99,85%</w:t>
            </w:r>
          </w:p>
        </w:tc>
      </w:tr>
      <w:tr w:rsidR="00F237B2" w:rsidRPr="00F0615D" w14:paraId="7E58D04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C7236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A6C4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D2C2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839E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99,85%</w:t>
            </w:r>
          </w:p>
        </w:tc>
      </w:tr>
      <w:tr w:rsidR="00F237B2" w:rsidRPr="00F0615D" w14:paraId="58FBEE6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B5E7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4662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EEAD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1.210,00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3EE7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0BD5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99,85%</w:t>
            </w:r>
          </w:p>
        </w:tc>
      </w:tr>
      <w:tr w:rsidR="00F237B2" w:rsidRPr="00F0615D" w14:paraId="7EEE988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68A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BF9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1B48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70F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1.208,20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79EA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04E4B7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5F4D4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24D14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7E1A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B9CB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CB32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757C06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B0FDD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0758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E7A5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C687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FFD874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7CAD9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1D78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B0AB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ACD1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93026C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C5C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692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A31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733E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004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F8B74B6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4D639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EF3290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 DOPRINOSI, SUGLASNOSTI I NAKNADE  PREMA POSEBNIM PROPISIMA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7A6F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0225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74D7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067D2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0942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3623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EB08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A1D2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2F236F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FAFF4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1F37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93CB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F2E2C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57EA8A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2AF2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6C2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0F6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817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6246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AF9CF72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19F65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A0BA33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ORGANIZACIJA PUTOVANJA I SUDJELOVANJE NA MANIFESTACIJAMA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8095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E980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EBE6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59DADA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98492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3AC6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D6DB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BF1B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2AE78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1CBA5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26469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6E1F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B321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778DB3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12E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B82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DC3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308B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2BC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7B547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7F051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F2B5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20EC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12AC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6FCD1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5257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5B08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6F0C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37CA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FE20EC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BFA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4A4E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6636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FE5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D91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0F09928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5D97F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79B0CD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OTPLATA DUGOROČNOG KREDITA - DJEČJI VRTIĆ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4833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DE34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81D5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1,39%</w:t>
            </w:r>
          </w:p>
        </w:tc>
      </w:tr>
      <w:tr w:rsidR="00F237B2" w:rsidRPr="00F0615D" w14:paraId="1F43AE9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307E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8148E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D759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9FE5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1,39%</w:t>
            </w:r>
          </w:p>
        </w:tc>
      </w:tr>
      <w:tr w:rsidR="00F237B2" w:rsidRPr="00F0615D" w14:paraId="0764839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8E221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BD8A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7D87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B8D8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1,39%</w:t>
            </w:r>
          </w:p>
        </w:tc>
      </w:tr>
      <w:tr w:rsidR="00F237B2" w:rsidRPr="00F0615D" w14:paraId="416F238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9AB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BC19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DE0F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B74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4B36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29,40%</w:t>
            </w:r>
          </w:p>
        </w:tc>
      </w:tr>
      <w:tr w:rsidR="00F237B2" w:rsidRPr="00F0615D" w14:paraId="2939CEFF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B2E00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9ABF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7BFE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A0D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881,99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CBE3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78EEF43" w14:textId="77777777" w:rsidTr="007C7C20">
        <w:trPr>
          <w:trHeight w:val="37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6DB0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CDB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84B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60.632,32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11CF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90D6D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A55B77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7DD28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02622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OTPLATA DUGOROČNOG KREDITA - INTERREG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7D50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322.125,79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7619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169.481,54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BD6E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52,61%</w:t>
            </w:r>
          </w:p>
        </w:tc>
      </w:tr>
      <w:tr w:rsidR="00F237B2" w:rsidRPr="00F0615D" w14:paraId="1E3DB53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6B443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23D2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317.790,99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61D6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15.519,02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6CEF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4,88%</w:t>
            </w:r>
          </w:p>
        </w:tc>
      </w:tr>
      <w:tr w:rsidR="00F237B2" w:rsidRPr="00F0615D" w14:paraId="281DCD1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5CB49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893A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317.790,99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8FA6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15.519,02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E6B0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4,88%</w:t>
            </w:r>
          </w:p>
        </w:tc>
      </w:tr>
      <w:tr w:rsidR="00F237B2" w:rsidRPr="00F0615D" w14:paraId="00609B0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0A04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27A5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D648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5.424,27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C67C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705,68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4D5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13,01%</w:t>
            </w:r>
          </w:p>
        </w:tc>
      </w:tr>
      <w:tr w:rsidR="00F237B2" w:rsidRPr="00F0615D" w14:paraId="3C1EA9BB" w14:textId="77777777" w:rsidTr="007C7C20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7CE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4541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B1F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53E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705,68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C15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DD7D9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22F7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4D65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F41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312.366,72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209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14.813,34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AE53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4,74%</w:t>
            </w:r>
          </w:p>
        </w:tc>
      </w:tr>
      <w:tr w:rsidR="00F237B2" w:rsidRPr="00F0615D" w14:paraId="22BCAED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372A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272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5E9A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19C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14.813,34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296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D63CAB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8B549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3884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4537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5C20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3551,78%</w:t>
            </w:r>
          </w:p>
        </w:tc>
      </w:tr>
      <w:tr w:rsidR="00F237B2" w:rsidRPr="00F0615D" w14:paraId="4A03E0D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64B1B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0173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B0F3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7DBE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3551,78%</w:t>
            </w:r>
          </w:p>
        </w:tc>
      </w:tr>
      <w:tr w:rsidR="00F237B2" w:rsidRPr="00F0615D" w14:paraId="378C404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58C1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C55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709B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CDC1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44F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3551,78%</w:t>
            </w:r>
          </w:p>
        </w:tc>
      </w:tr>
      <w:tr w:rsidR="00F237B2" w:rsidRPr="00F0615D" w14:paraId="152DA17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A28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74E1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B88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5F5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153.962,52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8C3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178D8FA" w14:textId="77777777" w:rsidTr="007C7C20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96F6B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482B6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OTPLATA DUGOROČNOG KREDITA - BICIKLISTIČKA INFRASTRUKTURA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948A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625.033,42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9092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292.343,29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59DC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46,77%</w:t>
            </w:r>
          </w:p>
        </w:tc>
      </w:tr>
      <w:tr w:rsidR="00F237B2" w:rsidRPr="00F0615D" w14:paraId="3463E1D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28B84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3149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D948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BF92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B48ED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DC98F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E48EE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4BDC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4DB8B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1F2DA2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97F3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22D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673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7.078,75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3AA0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E8C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5DA793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A8EAD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46AC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46.251,58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5D2B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69BF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ECA2CE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6884E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BF50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8252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943B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E32025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AB2E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D245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856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15.977,58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F3DD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450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853965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909F6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3FAC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D216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B784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1B461A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C3B3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76C4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13F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30.274,00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3A0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081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E8DD47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136D3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524C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554.499,44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45CD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289.732,71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EDB6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52,25%</w:t>
            </w:r>
          </w:p>
        </w:tc>
      </w:tr>
      <w:tr w:rsidR="00F237B2" w:rsidRPr="00F0615D" w14:paraId="1298C71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1BD2D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732E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83.174,92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C36D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431C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88,94%</w:t>
            </w:r>
          </w:p>
        </w:tc>
      </w:tr>
      <w:tr w:rsidR="00F237B2" w:rsidRPr="00F0615D" w14:paraId="2D3A3AE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999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7E07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B6F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83.174,92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311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FF3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88,94%</w:t>
            </w:r>
          </w:p>
        </w:tc>
      </w:tr>
      <w:tr w:rsidR="00F237B2" w:rsidRPr="00F0615D" w14:paraId="41035A0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F2617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12EB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A670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EEF4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73.978,22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F37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D8E270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A128F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AD59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471.324,52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5278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E1E8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45,78%</w:t>
            </w:r>
          </w:p>
        </w:tc>
      </w:tr>
      <w:tr w:rsidR="00F237B2" w:rsidRPr="00F0615D" w14:paraId="4F7DD0E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B5D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C64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A7AC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471.324,52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57C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D35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45,78%</w:t>
            </w:r>
          </w:p>
        </w:tc>
      </w:tr>
      <w:tr w:rsidR="00F237B2" w:rsidRPr="00F0615D" w14:paraId="714BD26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3E8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464B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Otplata glavnice primljenih kredita od kreditnih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79F7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D3E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215.754,49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4473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F02820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D2BA3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3DB3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1A58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B5E4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15,17%</w:t>
            </w:r>
          </w:p>
        </w:tc>
      </w:tr>
      <w:tr w:rsidR="00F237B2" w:rsidRPr="00F0615D" w14:paraId="09E39A7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424BE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6610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8521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6D58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B7007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88C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05EA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D29D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6.203,65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A84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9D9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1FC9A2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9AD77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4997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49A3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1119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23,73%</w:t>
            </w:r>
          </w:p>
        </w:tc>
      </w:tr>
      <w:tr w:rsidR="00F237B2" w:rsidRPr="00F0615D" w14:paraId="18B3D10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22A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A03F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7957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CF8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48D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23,73%</w:t>
            </w:r>
          </w:p>
        </w:tc>
      </w:tr>
      <w:tr w:rsidR="00F237B2" w:rsidRPr="00F0615D" w14:paraId="06B6ECDA" w14:textId="77777777" w:rsidTr="007C7C20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731C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EE055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F0D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4AC0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2.610,58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754A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47CC24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A90F6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C1DD8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OTPLATA DUGOROČNOG KREDITA-BICIKLISTIČKA - FAZA II.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5D6E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476.015,31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5E22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6017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0,20%</w:t>
            </w:r>
          </w:p>
        </w:tc>
      </w:tr>
      <w:tr w:rsidR="00F237B2" w:rsidRPr="00F0615D" w14:paraId="7A5A587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35CBE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DB1F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4304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20AB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21,62%</w:t>
            </w:r>
          </w:p>
        </w:tc>
      </w:tr>
      <w:tr w:rsidR="00F237B2" w:rsidRPr="00F0615D" w14:paraId="776DE34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008C9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1F7D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0BC0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E1AB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21,62%</w:t>
            </w:r>
          </w:p>
        </w:tc>
      </w:tr>
      <w:tr w:rsidR="00F237B2" w:rsidRPr="00F0615D" w14:paraId="7F253D7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5FF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8AFF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2787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4EE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E2D8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21,62%</w:t>
            </w:r>
          </w:p>
        </w:tc>
      </w:tr>
      <w:tr w:rsidR="00F237B2" w:rsidRPr="00F0615D" w14:paraId="745C5351" w14:textId="77777777" w:rsidTr="007C7C20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45C5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677F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Kamate za primljene kredite i zajmove od kreditnih i ostalih financijskih institucija u javnom sektoru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48E0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979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972,77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991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C41298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F5331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B63C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4900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A482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A08B8B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E3EEA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481E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70.727,30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BDF2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FE33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605E9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31A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507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6EA6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70.727,30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A438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CBB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75D067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187A2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12FA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400.788,01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2922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1AE2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3E76EB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F109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BBA7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CF94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400.788,01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45D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4AA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7589B0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8EB8E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580A4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IZRADA KNJIGE - POVIJEST HRASTINA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8FEF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D1F5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C5EE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15,98%</w:t>
            </w:r>
          </w:p>
        </w:tc>
      </w:tr>
      <w:tr w:rsidR="00F237B2" w:rsidRPr="00F0615D" w14:paraId="09D159E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3FFD5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E6A3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0B4A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34E8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15,98%</w:t>
            </w:r>
          </w:p>
        </w:tc>
      </w:tr>
      <w:tr w:rsidR="00F237B2" w:rsidRPr="00F0615D" w14:paraId="0F0407B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72B21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26AE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F54A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2943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15,98%</w:t>
            </w:r>
          </w:p>
        </w:tc>
      </w:tr>
      <w:tr w:rsidR="00F237B2" w:rsidRPr="00F0615D" w14:paraId="18DDA65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A8F1E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5703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E5E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3AA6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D26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15,98%</w:t>
            </w:r>
          </w:p>
        </w:tc>
      </w:tr>
      <w:tr w:rsidR="00F237B2" w:rsidRPr="00F0615D" w14:paraId="540077A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45C3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1507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8B37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95B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958,75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EBE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6F10316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FBE3F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A6461F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SUBVENCIONIRANJE KAMATA NA KREDITE IZ PROJEKTA "Stambeni krediti u funciji poticanja gospodarstva"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0E99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2263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5181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21,70%</w:t>
            </w:r>
          </w:p>
        </w:tc>
      </w:tr>
      <w:tr w:rsidR="00F237B2" w:rsidRPr="00F0615D" w14:paraId="1DBF6EA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10351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D276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13F6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E26E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21,70%</w:t>
            </w:r>
          </w:p>
        </w:tc>
      </w:tr>
      <w:tr w:rsidR="00F237B2" w:rsidRPr="00F0615D" w14:paraId="0D7E6E7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03D6C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5364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3B36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97B8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21,70%</w:t>
            </w:r>
          </w:p>
        </w:tc>
      </w:tr>
      <w:tr w:rsidR="00F237B2" w:rsidRPr="00F0615D" w14:paraId="0421741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003A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9CB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B79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1B04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40F7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21,70%</w:t>
            </w:r>
          </w:p>
        </w:tc>
      </w:tr>
      <w:tr w:rsidR="00F237B2" w:rsidRPr="00F0615D" w14:paraId="77FA155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F4A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A20E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 kreditnim i ostalim financijskim institucijama izvan javnog sektora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C7F2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5E6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1.084,78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BDAE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03C83A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0120F7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00102 JEDINSTVENI UPRAVNI ODJEL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FE70B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887.008,35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DAABF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465.861,60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A79DD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52,52%</w:t>
            </w:r>
          </w:p>
        </w:tc>
      </w:tr>
      <w:tr w:rsidR="00F237B2" w:rsidRPr="00F0615D" w14:paraId="78AAF59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93C8B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887B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350.794,13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FEBD9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156.778,30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BB7C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44,69%</w:t>
            </w:r>
          </w:p>
        </w:tc>
      </w:tr>
      <w:tr w:rsidR="00F237B2" w:rsidRPr="00F0615D" w14:paraId="34000C5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9CFF5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FCAA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350.794,13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16D7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156.778,30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572A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44,69%</w:t>
            </w:r>
          </w:p>
        </w:tc>
      </w:tr>
      <w:tr w:rsidR="00F237B2" w:rsidRPr="00F0615D" w14:paraId="466205F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E6636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808C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35.134,76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8812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10.870,55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49F5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30,94%</w:t>
            </w:r>
          </w:p>
        </w:tc>
      </w:tr>
      <w:tr w:rsidR="00F237B2" w:rsidRPr="00F0615D" w14:paraId="6A7D59A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8CEAE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1D06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96C5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9.810,93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326C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42,71%</w:t>
            </w:r>
          </w:p>
        </w:tc>
      </w:tr>
      <w:tr w:rsidR="00F237B2" w:rsidRPr="00F0615D" w14:paraId="04CA414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E5A30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D10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6B46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6CDF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6C73B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380FA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BD23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10.647,00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0CA6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5DC7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9,95%</w:t>
            </w:r>
          </w:p>
        </w:tc>
      </w:tr>
      <w:tr w:rsidR="00F237B2" w:rsidRPr="00F0615D" w14:paraId="20E2605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45350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10BB2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447.546,06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E82D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285.269,21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1C83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63,74%</w:t>
            </w:r>
          </w:p>
        </w:tc>
      </w:tr>
      <w:tr w:rsidR="00F237B2" w:rsidRPr="00F0615D" w14:paraId="521A626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97E75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93C6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69.439,62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28B1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43.656,28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2AB2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62,87%</w:t>
            </w:r>
          </w:p>
        </w:tc>
      </w:tr>
      <w:tr w:rsidR="00F237B2" w:rsidRPr="00F0615D" w14:paraId="1D3D4F9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3CD90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5F18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378.106,44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2E10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241.612,93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2F1B7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63,90%</w:t>
            </w:r>
          </w:p>
        </w:tc>
      </w:tr>
      <w:tr w:rsidR="00F237B2" w:rsidRPr="00F0615D" w14:paraId="0270D9A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241A6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155E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E284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F7E0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18,92%</w:t>
            </w:r>
          </w:p>
        </w:tc>
      </w:tr>
      <w:tr w:rsidR="00F237B2" w:rsidRPr="00F0615D" w14:paraId="404C82D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5B983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EC46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5BCA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64D5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C277B2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447F7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DBFB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506C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552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23,27%</w:t>
            </w:r>
          </w:p>
        </w:tc>
      </w:tr>
      <w:tr w:rsidR="00F237B2" w:rsidRPr="00F0615D" w14:paraId="602AA0E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ABCBA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B17D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1AD1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DE4C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2A9291C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6C5B7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FDED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8758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5F14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43F9805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3EEFD1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2715DD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REDOVAN RAD JEDINSTVENOG UPRAVNOG ODJELA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229B0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431.240,02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471D0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171.643,70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D4FA8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39,80%</w:t>
            </w:r>
          </w:p>
        </w:tc>
      </w:tr>
      <w:tr w:rsidR="00F237B2" w:rsidRPr="00F0615D" w14:paraId="7DED09A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BE9EE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E27DA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FA33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295.935,35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8632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120.437,21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4B2C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40,70%</w:t>
            </w:r>
          </w:p>
        </w:tc>
      </w:tr>
      <w:tr w:rsidR="00F237B2" w:rsidRPr="00F0615D" w14:paraId="042056A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9868A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F34A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255.857,99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6E77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110.068,03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F8A6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43,02%</w:t>
            </w:r>
          </w:p>
        </w:tc>
      </w:tr>
      <w:tr w:rsidR="00F237B2" w:rsidRPr="00F0615D" w14:paraId="7D6C64E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A929E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B91F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255.857,99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F05A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110.068,03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C602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43,02%</w:t>
            </w:r>
          </w:p>
        </w:tc>
      </w:tr>
      <w:tr w:rsidR="00F237B2" w:rsidRPr="00F0615D" w14:paraId="47E4BBD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865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CBA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E38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163.986,76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BE93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69.721,00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F72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42,52%</w:t>
            </w:r>
          </w:p>
        </w:tc>
      </w:tr>
      <w:tr w:rsidR="00F237B2" w:rsidRPr="00F0615D" w14:paraId="26D916C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6902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5F83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06F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FCF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54.850,69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B50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1A23B3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4C612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910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ABE8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C5D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5.820,00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B8E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8030E1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5B62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980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583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B353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9.050,31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52CC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FCCD60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FFB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03A5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BF3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86.038,23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491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39.278,77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A3C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45,65%</w:t>
            </w:r>
          </w:p>
        </w:tc>
      </w:tr>
      <w:tr w:rsidR="00F237B2" w:rsidRPr="00F0615D" w14:paraId="0B4BC48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AAC4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0A17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F6BD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8B22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678,90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771F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0CC9DB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E766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D1630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1B9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70E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3.405,78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CFB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AD5B0D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C67E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BCA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66ED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7FF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602,70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F156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270E4F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D210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836D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C02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9D4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417,00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EB98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D89CD4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D691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4A2F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DD7B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A7C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2.638,12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04F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F1AA1C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5800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E495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0678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130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406,85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3C1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35AB3D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D40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0A6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9E06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2A2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631,58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8C6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8096BB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2F70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BCE4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4D0C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B61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5.321,64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19B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623847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6E1B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D075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F456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5A3F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FC27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BFE97A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D25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E543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1CB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7C6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8.233,49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F01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062189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D11D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1A6E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D41F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95EB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855,00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3DA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DFC206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5A9E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2D47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E784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936D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831,80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920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20511A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2D55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076D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B6A4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8CF4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9.189,80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5AE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42EDDC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396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EF8D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D53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A52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7B74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6DE88F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01ED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B493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47E3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C2A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2.744,55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FF4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153B55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995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CB9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8B9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A400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384,26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656F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085969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FF8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6C4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FB5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3E0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2.418,45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7FF3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AA2D2A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F54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32F2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593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5.833,00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D4B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1.068,26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6088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18,31%</w:t>
            </w:r>
          </w:p>
        </w:tc>
      </w:tr>
      <w:tr w:rsidR="00F237B2" w:rsidRPr="00F0615D" w14:paraId="3AC7D2F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82AC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F0E6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78E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2E0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587,02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CAE4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632C36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5CF9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87BC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0C7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D78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481,24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3843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A63B29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7F5FC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8AF3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10.878,76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AB9A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4497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9,74%</w:t>
            </w:r>
          </w:p>
        </w:tc>
      </w:tr>
      <w:tr w:rsidR="00F237B2" w:rsidRPr="00F0615D" w14:paraId="78C7CDB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C80DF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CBDF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536C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6D4A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8DC795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B3D8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4DE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9C38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1.517,76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DD2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0B3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C55376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278EA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97FE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9.361,00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0A3A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62EE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11,32%</w:t>
            </w:r>
          </w:p>
        </w:tc>
      </w:tr>
      <w:tr w:rsidR="00F237B2" w:rsidRPr="00F0615D" w14:paraId="3CA290B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A7F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CDD2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C13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9.211,00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CBCA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1.059,62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D36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11,50%</w:t>
            </w:r>
          </w:p>
        </w:tc>
      </w:tr>
      <w:tr w:rsidR="00F237B2" w:rsidRPr="00F0615D" w14:paraId="185A38D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5FD3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101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A0E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02D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F06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D889B9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37B1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67CF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851ED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D1B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541,92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ED2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3EDF6F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6E4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2F3BA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0255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4A8B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497,70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9138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38A7B4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8E11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FE40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BD4F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685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CD4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11EDEE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82F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3F0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4D8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1017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1B0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BB7000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59C93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89FF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0C6F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1A65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31,88%</w:t>
            </w:r>
          </w:p>
        </w:tc>
      </w:tr>
      <w:tr w:rsidR="00F237B2" w:rsidRPr="00F0615D" w14:paraId="6682D9C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8A028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8F24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864B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004C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7954D2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AACD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5C1B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595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9.198,60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A7C6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36D4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BD4370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BCFE9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8006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9885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3720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46,55%</w:t>
            </w:r>
          </w:p>
        </w:tc>
      </w:tr>
      <w:tr w:rsidR="00F237B2" w:rsidRPr="00F0615D" w14:paraId="16049DC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0183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E5F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984A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2F0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39F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46,55%</w:t>
            </w:r>
          </w:p>
        </w:tc>
      </w:tr>
      <w:tr w:rsidR="00F237B2" w:rsidRPr="00F0615D" w14:paraId="40D7530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5E6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336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3DA0B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C2A7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9.309,56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696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A56389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987E0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2851A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NAKNADE I DOPRINOSI PO POSEBNIM PROPISIMA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D21F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21BA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0148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C09B06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C584B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81B1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7060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3714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B21D1F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C0822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4D26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D62E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CDA4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8B455B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087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D092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5FD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5B3D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1960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D3C481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4A286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FCAAB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IZRADA PROJEKTNIH PRIJAVA ZA NATJEČAJE I JAVNE POZIVE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2F25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AFF7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C5D9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2E8154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A590E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B61C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6023D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4B39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86FDC8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83E04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3F44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21C1A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0EAF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E79776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BF9C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9B30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6E8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527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C45A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43F91F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E692C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9A509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OBJAVA OGLASA ZA NATJEČAJE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115D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3C28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E00C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23,69%</w:t>
            </w:r>
          </w:p>
        </w:tc>
      </w:tr>
      <w:tr w:rsidR="00F237B2" w:rsidRPr="00F0615D" w14:paraId="48D3A31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CF30A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8A6F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F3C6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1B0D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23,69%</w:t>
            </w:r>
          </w:p>
        </w:tc>
      </w:tr>
      <w:tr w:rsidR="00F237B2" w:rsidRPr="00F0615D" w14:paraId="6A7C7D3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24D67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4377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3F05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CBCC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23,69%</w:t>
            </w:r>
          </w:p>
        </w:tc>
      </w:tr>
      <w:tr w:rsidR="00F237B2" w:rsidRPr="00F0615D" w14:paraId="335FD2C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D397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18B4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79EE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9C36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9C5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23,69%</w:t>
            </w:r>
          </w:p>
        </w:tc>
      </w:tr>
      <w:tr w:rsidR="00F237B2" w:rsidRPr="00F0615D" w14:paraId="371FCB7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6098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8C6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5095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39E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473,85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A3CE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4839DE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CCF0F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44123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DERATIZACIJA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7A7D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313F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5777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49,06%</w:t>
            </w:r>
          </w:p>
        </w:tc>
      </w:tr>
      <w:tr w:rsidR="00F237B2" w:rsidRPr="00F0615D" w14:paraId="22ACA00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4DE60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7FB5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5DFB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7F2B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49,06%</w:t>
            </w:r>
          </w:p>
        </w:tc>
      </w:tr>
      <w:tr w:rsidR="00F237B2" w:rsidRPr="00F0615D" w14:paraId="007BD8E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8521A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6A26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4BDE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A07A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49,06%</w:t>
            </w:r>
          </w:p>
        </w:tc>
      </w:tr>
      <w:tr w:rsidR="00F237B2" w:rsidRPr="00F0615D" w14:paraId="32CFCF5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C02F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B4FD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1FB3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EB5D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2923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49,06%</w:t>
            </w:r>
          </w:p>
        </w:tc>
      </w:tr>
      <w:tr w:rsidR="00F237B2" w:rsidRPr="00F0615D" w14:paraId="4E8F7B6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1757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57AE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7D93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5C85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44B0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E71505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17DDDC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B31B4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 KOMUNALNOG POGONA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2B2F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58.850,00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C4ED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25.036,99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CBFB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42,54%</w:t>
            </w:r>
          </w:p>
        </w:tc>
      </w:tr>
      <w:tr w:rsidR="00F237B2" w:rsidRPr="00F0615D" w14:paraId="1BB3EE8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23C78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AAB9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42.880,00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A977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20.624,82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5876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48,10%</w:t>
            </w:r>
          </w:p>
        </w:tc>
      </w:tr>
      <w:tr w:rsidR="00F237B2" w:rsidRPr="00F0615D" w14:paraId="7C7BD4B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D2E65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DC93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42.880,00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217E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20.624,82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0B09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48,10%</w:t>
            </w:r>
          </w:p>
        </w:tc>
      </w:tr>
      <w:tr w:rsidR="00F237B2" w:rsidRPr="00F0615D" w14:paraId="5BCF722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D9D0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CCBE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78B5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40.568,00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9D02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20.145,00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2C3D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49,66%</w:t>
            </w:r>
          </w:p>
        </w:tc>
      </w:tr>
      <w:tr w:rsidR="00F237B2" w:rsidRPr="00F0615D" w14:paraId="62AB72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C4A9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5802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346F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56A6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18.345,00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016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59C0DF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307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EB9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9C44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AD68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56E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67923B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F9DE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8BD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BB46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2.312,00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46B7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479,82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BC03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20,75%</w:t>
            </w:r>
          </w:p>
        </w:tc>
      </w:tr>
      <w:tr w:rsidR="00F237B2" w:rsidRPr="00F0615D" w14:paraId="3651487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B1BD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8A99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F5B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C8C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438,00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6AF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7795A8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54D47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8BD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B3F5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9533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41,82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9DB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97DBF0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9353F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094A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726E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4.412,17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039B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27,63%</w:t>
            </w:r>
          </w:p>
        </w:tc>
      </w:tr>
      <w:tr w:rsidR="00F237B2" w:rsidRPr="00F0615D" w14:paraId="35CEA43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162D0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CB77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A72A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4.412,17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08CD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27,63%</w:t>
            </w:r>
          </w:p>
        </w:tc>
      </w:tr>
      <w:tr w:rsidR="00F237B2" w:rsidRPr="00F0615D" w14:paraId="53CDFDB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F121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618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41B8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11.970,00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04B7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3.026,92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C6DD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25,29%</w:t>
            </w:r>
          </w:p>
        </w:tc>
      </w:tr>
      <w:tr w:rsidR="00F237B2" w:rsidRPr="00F0615D" w14:paraId="5A38F4C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B02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F1B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54D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C2F2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3.026,92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9AF5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01844A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32B0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7286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6B8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6EB2E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1.385,25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21F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34,63%</w:t>
            </w:r>
          </w:p>
        </w:tc>
      </w:tr>
      <w:tr w:rsidR="00F237B2" w:rsidRPr="00F0615D" w14:paraId="43F0936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E1D2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0FE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0351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29F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34,59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FB0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B60D0A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372F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E4F7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A50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0F7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1.350,66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196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7C14ED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30E05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1B75C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OPREMANJE RADNIKA ALATIMA ZA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82E7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EE81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5.596,96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F86E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58,76%</w:t>
            </w:r>
          </w:p>
        </w:tc>
      </w:tr>
      <w:tr w:rsidR="00F237B2" w:rsidRPr="00F0615D" w14:paraId="5F45458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F9E63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02C0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9DD3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BA04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7,85%</w:t>
            </w:r>
          </w:p>
        </w:tc>
      </w:tr>
      <w:tr w:rsidR="00F237B2" w:rsidRPr="00F0615D" w14:paraId="2355FEB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8980F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2683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9020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3C3F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7,85%</w:t>
            </w:r>
          </w:p>
        </w:tc>
      </w:tr>
      <w:tr w:rsidR="00F237B2" w:rsidRPr="00F0615D" w14:paraId="1410308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86D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EA5C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959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2.524,67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DA23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5775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7,85%</w:t>
            </w:r>
          </w:p>
        </w:tc>
      </w:tr>
      <w:tr w:rsidR="00F237B2" w:rsidRPr="00F0615D" w14:paraId="41E586A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18D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E4E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464B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7C7B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198,20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4D90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26AA03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6C851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3AD9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AEB1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CD9F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77,13%</w:t>
            </w:r>
          </w:p>
        </w:tc>
      </w:tr>
      <w:tr w:rsidR="00F237B2" w:rsidRPr="00F0615D" w14:paraId="55F3BAE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90787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69CF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40FE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5D3C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77,13%</w:t>
            </w:r>
          </w:p>
        </w:tc>
      </w:tr>
      <w:tr w:rsidR="00F237B2" w:rsidRPr="00F0615D" w14:paraId="1834090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51B1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DE50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902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F3D9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A4E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77,13%</w:t>
            </w:r>
          </w:p>
        </w:tc>
      </w:tr>
      <w:tr w:rsidR="00F237B2" w:rsidRPr="00F0615D" w14:paraId="43B622D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B1E7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DB68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FD1A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9C1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5.398,76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56743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8209BF2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62CA4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1F5CBA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KOŠENJE JAVNIH POVRŠINA ISPRED OBJEKATA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9357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9D51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564E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71,46%</w:t>
            </w:r>
          </w:p>
        </w:tc>
      </w:tr>
      <w:tr w:rsidR="00F237B2" w:rsidRPr="00F0615D" w14:paraId="0CB8FBD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0B658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4406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AEB7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D20F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71,46%</w:t>
            </w:r>
          </w:p>
        </w:tc>
      </w:tr>
      <w:tr w:rsidR="00F237B2" w:rsidRPr="00F0615D" w14:paraId="3DE3594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A248A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CA68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0ECF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FD53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71,46%</w:t>
            </w:r>
          </w:p>
        </w:tc>
      </w:tr>
      <w:tr w:rsidR="00F237B2" w:rsidRPr="00F0615D" w14:paraId="3D2E73C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4B86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34F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8C2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441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CFF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71,46%</w:t>
            </w:r>
          </w:p>
        </w:tc>
      </w:tr>
      <w:tr w:rsidR="00F237B2" w:rsidRPr="00F0615D" w14:paraId="1CD13D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D63E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D718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80F4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EA6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2.715,63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0080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6DB5A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3F96D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8A6F1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GORIVO ZA TERETNO VOZILO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D601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FA0F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3BE2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26,72%</w:t>
            </w:r>
          </w:p>
        </w:tc>
      </w:tr>
      <w:tr w:rsidR="00F237B2" w:rsidRPr="00F0615D" w14:paraId="701A355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DE770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88F3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E7CD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D450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26,72%</w:t>
            </w:r>
          </w:p>
        </w:tc>
      </w:tr>
      <w:tr w:rsidR="00F237B2" w:rsidRPr="00F0615D" w14:paraId="6072501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7D963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F776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971A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D7FF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26,72%</w:t>
            </w:r>
          </w:p>
        </w:tc>
      </w:tr>
      <w:tr w:rsidR="00F237B2" w:rsidRPr="00F0615D" w14:paraId="0995076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7FDE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3E4C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B7A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B2E2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62F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26,72%</w:t>
            </w:r>
          </w:p>
        </w:tc>
      </w:tr>
      <w:tr w:rsidR="00F237B2" w:rsidRPr="00F0615D" w14:paraId="5D52B75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976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1DB9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10F9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FB30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1.068,85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A3DC9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20155D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4F812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1BAAF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USLUGA SERVISA MOTORNOG VOZILA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7B67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34FD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DCF7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22,37%</w:t>
            </w:r>
          </w:p>
        </w:tc>
      </w:tr>
      <w:tr w:rsidR="00F237B2" w:rsidRPr="00F0615D" w14:paraId="1AA28A8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46594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DB68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5199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6C7A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22,37%</w:t>
            </w:r>
          </w:p>
        </w:tc>
      </w:tr>
      <w:tr w:rsidR="00F237B2" w:rsidRPr="00F0615D" w14:paraId="1F57B4A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A96DC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E64E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70B0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2382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22,37%</w:t>
            </w:r>
          </w:p>
        </w:tc>
      </w:tr>
      <w:tr w:rsidR="00F237B2" w:rsidRPr="00F0615D" w14:paraId="09CA297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B4EA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535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38C9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5095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541C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22,37%</w:t>
            </w:r>
          </w:p>
        </w:tc>
      </w:tr>
      <w:tr w:rsidR="00F237B2" w:rsidRPr="00F0615D" w14:paraId="3B401B0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A5ABD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D7F3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6385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C80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223,65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1F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E06618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590EF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A0018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SERVIS OPREME I ALATA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66A1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5484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5F53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62,22%</w:t>
            </w:r>
          </w:p>
        </w:tc>
      </w:tr>
      <w:tr w:rsidR="00F237B2" w:rsidRPr="00F0615D" w14:paraId="7D4F836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D847C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460E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9CDA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6719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62,22%</w:t>
            </w:r>
          </w:p>
        </w:tc>
      </w:tr>
      <w:tr w:rsidR="00F237B2" w:rsidRPr="00F0615D" w14:paraId="323F45D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7072D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F352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B252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0B0EB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62,22%</w:t>
            </w:r>
          </w:p>
        </w:tc>
      </w:tr>
      <w:tr w:rsidR="00F237B2" w:rsidRPr="00F0615D" w14:paraId="196EAE2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6082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417A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C97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D9D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031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62,22%</w:t>
            </w:r>
          </w:p>
        </w:tc>
      </w:tr>
      <w:tr w:rsidR="00F237B2" w:rsidRPr="00F0615D" w14:paraId="31AB6AF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B4AF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7757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2359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FAA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1.866,64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230E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AD2E26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330CB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7B04B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POVRAT NEUTROŠENIH SREDSTAVA ZA JAVNE RADOVE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71E5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7BA9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197C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46AF82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448CC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D925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6D5D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9A4C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73D011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BEDB0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E503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B287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09DB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C5BF80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FC49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6C58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3B3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B43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477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21CE98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47E6A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68B65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ZAŠTITA NA RADU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28E6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2DF8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9646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CC2E5C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37F89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48D8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78F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44A6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E43513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F697D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2C70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F0ED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E640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447B9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EC7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0046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4DBB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E23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4D4C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19008A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451AE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25F6B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DEZINSEKCIJA KOMARACA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76D2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80DF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056F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0BEC63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A9C6A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373E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5B02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7125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6667C7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C8306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F5F7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287F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A1C0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3246B3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25E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B38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883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A7E0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07BA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24D612E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32FE7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A5A00D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TROŠKOVI REDOVNE SKRBI DJECE U USTANOVAMA PREDŠKOLSKOG ODGOJA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DFF7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1397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9DC9A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49,54%</w:t>
            </w:r>
          </w:p>
        </w:tc>
      </w:tr>
      <w:tr w:rsidR="00F237B2" w:rsidRPr="00F0615D" w14:paraId="72EF59A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96224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AE3F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B501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F646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49,54%</w:t>
            </w:r>
          </w:p>
        </w:tc>
      </w:tr>
      <w:tr w:rsidR="00F237B2" w:rsidRPr="00F0615D" w14:paraId="3ED4D4F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4F610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4AA2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52DC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DEDD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49,54%</w:t>
            </w:r>
          </w:p>
        </w:tc>
      </w:tr>
      <w:tr w:rsidR="00F237B2" w:rsidRPr="00F0615D" w14:paraId="770C476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AA2C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39C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7D2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5299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A15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49,54%</w:t>
            </w:r>
          </w:p>
        </w:tc>
      </w:tr>
      <w:tr w:rsidR="00F237B2" w:rsidRPr="00F0615D" w14:paraId="0127C09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C48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7203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C4AE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2671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9E23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FC29BA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14BA5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3EB3F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USLUGE MUP SERVISA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8AEDD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D3F6A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AB17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41,67%</w:t>
            </w:r>
          </w:p>
        </w:tc>
      </w:tr>
      <w:tr w:rsidR="00F237B2" w:rsidRPr="00F0615D" w14:paraId="43675D1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DAD98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D79A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4D5D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1695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41,67%</w:t>
            </w:r>
          </w:p>
        </w:tc>
      </w:tr>
      <w:tr w:rsidR="00F237B2" w:rsidRPr="00F0615D" w14:paraId="46E8D12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6AE37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A446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3973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1F6E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41,67%</w:t>
            </w:r>
          </w:p>
        </w:tc>
      </w:tr>
      <w:tr w:rsidR="00F237B2" w:rsidRPr="00F0615D" w14:paraId="6E5D350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CCC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C124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504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1627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8B9E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41,67%</w:t>
            </w:r>
          </w:p>
        </w:tc>
      </w:tr>
      <w:tr w:rsidR="00F237B2" w:rsidRPr="00F0615D" w14:paraId="65B6AB2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73CB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0C16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831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1BF5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64C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29148F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CFF6F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41E7B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OPREMANJE KOMBI VOZILA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F6392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F540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C5E2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172,98%</w:t>
            </w:r>
          </w:p>
        </w:tc>
      </w:tr>
      <w:tr w:rsidR="00F237B2" w:rsidRPr="00F0615D" w14:paraId="76D752F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A9DED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D78C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3C41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A6F3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172,98%</w:t>
            </w:r>
          </w:p>
        </w:tc>
      </w:tr>
      <w:tr w:rsidR="00F237B2" w:rsidRPr="00F0615D" w14:paraId="47416FC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9741D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C5F3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1E55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476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172,98%</w:t>
            </w:r>
          </w:p>
        </w:tc>
      </w:tr>
      <w:tr w:rsidR="00F237B2" w:rsidRPr="00F0615D" w14:paraId="25016E2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AF20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4A9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0FA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778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BB9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172,98%</w:t>
            </w:r>
          </w:p>
        </w:tc>
      </w:tr>
      <w:tr w:rsidR="00F237B2" w:rsidRPr="00F0615D" w14:paraId="3EA6D1B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C075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181E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1155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D95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691,93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2439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12D130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C9251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A1A12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OPREMANJE KOMUNALNOG I POLJOPRIVREDNOG REDARA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AF2F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BB4A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2706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23,91%</w:t>
            </w:r>
          </w:p>
        </w:tc>
      </w:tr>
      <w:tr w:rsidR="00F237B2" w:rsidRPr="00F0615D" w14:paraId="126A244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3EDD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CB77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C6F0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0895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23,91%</w:t>
            </w:r>
          </w:p>
        </w:tc>
      </w:tr>
      <w:tr w:rsidR="00F237B2" w:rsidRPr="00F0615D" w14:paraId="2B4DA8B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FEFF0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8A88B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AB67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AC0B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23,91%</w:t>
            </w:r>
          </w:p>
        </w:tc>
      </w:tr>
      <w:tr w:rsidR="00F237B2" w:rsidRPr="00F0615D" w14:paraId="2C51694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D536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4C2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9516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1.135,00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59C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3C6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23,91%</w:t>
            </w:r>
          </w:p>
        </w:tc>
      </w:tr>
      <w:tr w:rsidR="00F237B2" w:rsidRPr="00F0615D" w14:paraId="2C9F880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F88F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6B8A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6FD1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74E9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DF5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622E2E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32E1C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0BF8E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SAVJETOVANJE U PRIPREMI I PROVEDBI EU PROJEKATA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C5810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8A72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4CF3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CC23FE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6797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18C8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C12C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D692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1CC713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1AA92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74E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F9B2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4E45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70185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F927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37AB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66B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4FB7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074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9A7B117" w14:textId="77777777" w:rsidTr="007C7C20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79D8E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A100128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D834A1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III. IZMJENE I DOPUNE PROSTORNOG PLANA OPĆINE VLADISLAVCI- E PROSTORNI PLAN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BF5B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19DE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734E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3B3DBC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4194C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F54C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8357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C3CD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719B20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0214D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E555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FB52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8756C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36A21C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012F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50F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E3B3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3AE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AF8D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34B6E9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9FCEC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CC745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MATERIJAL I DIJELOVI ZA KOMUNALNI POGON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983B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3BB7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02B0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51,92%</w:t>
            </w:r>
          </w:p>
        </w:tc>
      </w:tr>
      <w:tr w:rsidR="00F237B2" w:rsidRPr="00F0615D" w14:paraId="7991557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DD4FC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4A21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E18F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43C9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51,92%</w:t>
            </w:r>
          </w:p>
        </w:tc>
      </w:tr>
      <w:tr w:rsidR="00F237B2" w:rsidRPr="00F0615D" w14:paraId="6687CF2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89B9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8B73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E7F1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2683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51,92%</w:t>
            </w:r>
          </w:p>
        </w:tc>
      </w:tr>
      <w:tr w:rsidR="00F237B2" w:rsidRPr="00F0615D" w14:paraId="2B22E8F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1FAA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8E3E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CFB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761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001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51,92%</w:t>
            </w:r>
          </w:p>
        </w:tc>
      </w:tr>
      <w:tr w:rsidR="00F237B2" w:rsidRPr="00F0615D" w14:paraId="594BA86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F508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D1F36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2DF6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236E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2.336,48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23C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1CA593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8843B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99DA0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SUSTAV NADZORA TERETNOG VOZILA I KOSILICA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4F35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C3AD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D7ED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42,83%</w:t>
            </w:r>
          </w:p>
        </w:tc>
      </w:tr>
      <w:tr w:rsidR="00F237B2" w:rsidRPr="00F0615D" w14:paraId="765CDC9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CC7B7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A9C6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31B5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1D4E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42,83%</w:t>
            </w:r>
          </w:p>
        </w:tc>
      </w:tr>
      <w:tr w:rsidR="00F237B2" w:rsidRPr="00F0615D" w14:paraId="2057C01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8819C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5197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270F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7E7B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42,83%</w:t>
            </w:r>
          </w:p>
        </w:tc>
      </w:tr>
      <w:tr w:rsidR="00F237B2" w:rsidRPr="00F0615D" w14:paraId="78DA8AE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2398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6E3A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9AE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398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1E7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42,83%</w:t>
            </w:r>
          </w:p>
        </w:tc>
      </w:tr>
      <w:tr w:rsidR="00F237B2" w:rsidRPr="00F0615D" w14:paraId="6B72345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F168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13B9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839B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B19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214,14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337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58C5D8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5008E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71C75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OPREMANJE JEDINSTVENOG UPRAVNOG ODJELA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F9AE3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9CA0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C96D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71,43%</w:t>
            </w:r>
          </w:p>
        </w:tc>
      </w:tr>
      <w:tr w:rsidR="00F237B2" w:rsidRPr="00F0615D" w14:paraId="2B49A76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ED7BE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B7480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52F8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1CDC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84,34%</w:t>
            </w:r>
          </w:p>
        </w:tc>
      </w:tr>
      <w:tr w:rsidR="00F237B2" w:rsidRPr="00F0615D" w14:paraId="277E62A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A888E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9959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FAB5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1C23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84,34%</w:t>
            </w:r>
          </w:p>
        </w:tc>
      </w:tr>
      <w:tr w:rsidR="00F237B2" w:rsidRPr="00F0615D" w14:paraId="0C82EC1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C147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AB5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3BC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7.114,00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AA00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E78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84,34%</w:t>
            </w:r>
          </w:p>
        </w:tc>
      </w:tr>
      <w:tr w:rsidR="00F237B2" w:rsidRPr="00F0615D" w14:paraId="03ED64E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81C5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4750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B2AB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42BB4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72B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11A14D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44FF1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FAAA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6E19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CD61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6032C8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9E8ED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D9B4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EBA4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21CE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756C44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0E54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9C82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FC8A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1.286,00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414B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23E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3CBA49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6B4807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5B1BA6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ZAŽELI BOLJI ŽIVOT U OPĆINI VLADISLAVCI 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E4A26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444.831,11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DBA28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284.250,68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9B5F0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63,90%</w:t>
            </w:r>
          </w:p>
        </w:tc>
      </w:tr>
      <w:tr w:rsidR="00F237B2" w:rsidRPr="00F0615D" w14:paraId="2ED00B9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76488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C9B08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E84D4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379.805,25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CE71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243.853,50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E964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618AB09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588ED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6DC8A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379.805,25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B72E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243.853,50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77D0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2C08EDE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A5421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E506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56.970,79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348B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36.578,04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E793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0D413FD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B366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2A71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20F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56.970,79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6A7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36.578,04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A6C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5F91BFC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9F4C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FD3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B50B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F3EF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31.185,00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274B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AA795F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7ADA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ECB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CC9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5C4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F54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AB5C59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1F80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42A3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3358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9377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5.145,54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1855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EDD785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69B09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A81A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322.834,46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112A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207.275,46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9B8F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0446F41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DB29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810F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F6E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322.834,46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598F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207.275,46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B18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64,20%</w:t>
            </w:r>
          </w:p>
        </w:tc>
      </w:tr>
      <w:tr w:rsidR="00F237B2" w:rsidRPr="00F0615D" w14:paraId="20D8D73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FDE1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8053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7D58F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BB0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176.715,00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99A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22D66E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647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2F6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20BF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246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1.402,50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827D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022A11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1992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DB3C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7AD9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C60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29.157,96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615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BC9259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8BA60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6C77B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NABAVA HIGIJENSKIH POTREPŠTINA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396A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10.001,70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C77F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6.667,68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64F2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66,67%</w:t>
            </w:r>
          </w:p>
        </w:tc>
      </w:tr>
      <w:tr w:rsidR="00F237B2" w:rsidRPr="00F0615D" w14:paraId="5B9D2D3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B3555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DCC0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10.001,70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E0DB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6.667,68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43FF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66,67%</w:t>
            </w:r>
          </w:p>
        </w:tc>
      </w:tr>
      <w:tr w:rsidR="00F237B2" w:rsidRPr="00F0615D" w14:paraId="3E04798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DC11A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9E5E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90DA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1F9E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66,66%</w:t>
            </w:r>
          </w:p>
        </w:tc>
      </w:tr>
      <w:tr w:rsidR="00F237B2" w:rsidRPr="00F0615D" w14:paraId="2719592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6B43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D689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2604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1.500,26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4E5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DBB77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66,66%</w:t>
            </w:r>
          </w:p>
        </w:tc>
      </w:tr>
      <w:tr w:rsidR="00F237B2" w:rsidRPr="00F0615D" w14:paraId="04ED156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EAE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3A7D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AA8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464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578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AE35CC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59F15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8CA5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8.501,44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AD1B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149D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66,67%</w:t>
            </w:r>
          </w:p>
        </w:tc>
      </w:tr>
      <w:tr w:rsidR="00F237B2" w:rsidRPr="00F0615D" w14:paraId="6929078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B14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E079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5D0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8.501,44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3CB8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483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66,67%</w:t>
            </w:r>
          </w:p>
        </w:tc>
      </w:tr>
      <w:tr w:rsidR="00F237B2" w:rsidRPr="00F0615D" w14:paraId="75AA4D9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1BCE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99A8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9088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7F4D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5.667,54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883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22402C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70B17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5500D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PROJEKTNI TIM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0F07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52.524,16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B03A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33.729,50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B404A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64,22%</w:t>
            </w:r>
          </w:p>
        </w:tc>
      </w:tr>
      <w:tr w:rsidR="00F237B2" w:rsidRPr="00F0615D" w14:paraId="3BE6FBC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8BE41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B9FE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52.524,16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6A29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33.729,50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D44E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64,22%</w:t>
            </w:r>
          </w:p>
        </w:tc>
      </w:tr>
      <w:tr w:rsidR="00F237B2" w:rsidRPr="00F0615D" w14:paraId="29EF412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55E02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8510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7.878,62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D16B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5.059,57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0C10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64,22%</w:t>
            </w:r>
          </w:p>
        </w:tc>
      </w:tr>
      <w:tr w:rsidR="00F237B2" w:rsidRPr="00F0615D" w14:paraId="18C2271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4E3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958E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4E7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6.716,13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069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4.478,32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5E80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66,68%</w:t>
            </w:r>
          </w:p>
        </w:tc>
      </w:tr>
      <w:tr w:rsidR="00F237B2" w:rsidRPr="00F0615D" w14:paraId="65F2E14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23D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6CE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ACB1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D33E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3.843,96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DE2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0E50DB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86D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B8D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C2C1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444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634,36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FDE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4A694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BBA3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475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42F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1.162,49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E6D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581,25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214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50,00%</w:t>
            </w:r>
          </w:p>
        </w:tc>
      </w:tr>
      <w:tr w:rsidR="00F237B2" w:rsidRPr="00F0615D" w14:paraId="717B51A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F88D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1A2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1E5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A41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581,25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B49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C49326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F964F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A423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44.645,54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F61D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28.669,93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E94D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64,22%</w:t>
            </w:r>
          </w:p>
        </w:tc>
      </w:tr>
      <w:tr w:rsidR="00F237B2" w:rsidRPr="00F0615D" w14:paraId="380CA65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EDEE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59FCB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0C6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38.058,07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FBA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25.376,18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F36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66,68%</w:t>
            </w:r>
          </w:p>
        </w:tc>
      </w:tr>
      <w:tr w:rsidR="00F237B2" w:rsidRPr="00F0615D" w14:paraId="5B9451B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6B7D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88C1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2993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D4E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21.782,16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CCEB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C7CAA0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0F11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E39C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C6E6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516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3.594,02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2859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3301CB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2DD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2E6F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3A3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6.587,47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2F13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3.293,75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D5E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50,00%</w:t>
            </w:r>
          </w:p>
        </w:tc>
      </w:tr>
      <w:tr w:rsidR="00F237B2" w:rsidRPr="00F0615D" w14:paraId="292493D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A782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0BB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133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A6F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3.293,75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D3C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77D1C1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49A49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3BC86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ORGANIZACIJA ZAVRŠNE KONFERENCIJE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844D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A663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3320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952E17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ABF8E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7949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0B76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C5E0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73057B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9FF48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75EE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4AF1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1E94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B30077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AE2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00B6F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7C13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BA67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DA3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050E9C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9A5C3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KAPITALNE POMOĆI OD IZVANPRORAČUNSIH KORISNIKA JLP(R)S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D035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93A8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BDC5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A21DE9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611B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1CA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B45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6D42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50DD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3EDE1D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065BBF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9E8125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PROJEKT INTERREG - IPA HRVATSKA SRBIJA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715B0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10.937,22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61113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9.967,22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81DA2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91,13%</w:t>
            </w:r>
          </w:p>
        </w:tc>
      </w:tr>
      <w:tr w:rsidR="00F237B2" w:rsidRPr="00F0615D" w14:paraId="4C2D60F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FD69D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D33A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6C74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10.937,22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AF88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9.967,22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175B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91,13%</w:t>
            </w:r>
          </w:p>
        </w:tc>
      </w:tr>
      <w:tr w:rsidR="00F237B2" w:rsidRPr="00F0615D" w14:paraId="230075C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EED35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2E1C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0087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5.314,71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4F5F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98,65%</w:t>
            </w:r>
          </w:p>
        </w:tc>
      </w:tr>
      <w:tr w:rsidR="00F237B2" w:rsidRPr="00F0615D" w14:paraId="63942A0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B2837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6B67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5.387,47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7A9E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5.314,71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1062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98,65%</w:t>
            </w:r>
          </w:p>
        </w:tc>
      </w:tr>
      <w:tr w:rsidR="00F237B2" w:rsidRPr="00F0615D" w14:paraId="410D04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E014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4B2E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F154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374,97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0908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374,97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539F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60CF946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1114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03C4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4B90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AD7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321,87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BA6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B30DAF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DEB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16E4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102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328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53,10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8DC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F39749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C0EF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600A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3DC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192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4.939,74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05C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98,55%</w:t>
            </w:r>
          </w:p>
        </w:tc>
      </w:tr>
      <w:tr w:rsidR="00F237B2" w:rsidRPr="00F0615D" w14:paraId="4CFB99C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B5C7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7FC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84DA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8F6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2,24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C75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D2F01E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86ED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21E3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DE805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E91A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4.937,50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76E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437F80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698A1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E32F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1.214,95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95D2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1.018,53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BD1E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2AE12D4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33DE4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E2C4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1.214,95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A693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1.018,53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66E1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7E87856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25A2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A4D5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59F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1.012,45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B9B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1.012,45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B570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7343E2C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4DD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2CD6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F721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9A0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869,05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09A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82318F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FF3B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489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A94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18F7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143,40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88F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7B8360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1A26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F5D9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681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ECA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D05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3,00%</w:t>
            </w:r>
          </w:p>
        </w:tc>
      </w:tr>
      <w:tr w:rsidR="00F237B2" w:rsidRPr="00F0615D" w14:paraId="212F01C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E1EC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0CAB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E58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513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6,08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6B44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4EFEED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63FE0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15C2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C69A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2B9B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7046C3E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AAB35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AE75B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4.334,80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E6729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3.633,98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C658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F237B2" w:rsidRPr="00F0615D" w14:paraId="3212E90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6DAD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7886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7FC9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3.612,30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29A7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3.612,30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C2D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4AF6338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23CE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867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E434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880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3.100,68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BB4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F01784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4CCF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8F02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21E1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990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511,62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036C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B2DDED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F564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D43D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FB6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722,50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211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861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3,00%</w:t>
            </w:r>
          </w:p>
        </w:tc>
      </w:tr>
      <w:tr w:rsidR="00F237B2" w:rsidRPr="00F0615D" w14:paraId="7273FB4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A0AC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C9B7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4BA8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5DEB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21,68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EA3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923964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67AF9E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00104 KOMUNALNA INFRASTRUKTURA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6D2E9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2.009.527,89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445EC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492.367,67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991CA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24,50%</w:t>
            </w:r>
          </w:p>
        </w:tc>
      </w:tr>
      <w:tr w:rsidR="00F237B2" w:rsidRPr="00F0615D" w14:paraId="3B75A18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4A19D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CED9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26.930,08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7ACF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17.903,26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737C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66,48%</w:t>
            </w:r>
          </w:p>
        </w:tc>
      </w:tr>
      <w:tr w:rsidR="00F237B2" w:rsidRPr="00F0615D" w14:paraId="1E12421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240A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3768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26.930,08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C28F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17.903,26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1509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66,48%</w:t>
            </w:r>
          </w:p>
        </w:tc>
      </w:tr>
      <w:tr w:rsidR="00F237B2" w:rsidRPr="00F0615D" w14:paraId="3A52ACD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7E168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3390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67.830,00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2B81A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11.949,41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1A69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17,62%</w:t>
            </w:r>
          </w:p>
        </w:tc>
      </w:tr>
      <w:tr w:rsidR="00F237B2" w:rsidRPr="00F0615D" w14:paraId="640A4CC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BD70C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9D20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48.030,00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03C2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10.529,41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4632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21,92%</w:t>
            </w:r>
          </w:p>
        </w:tc>
      </w:tr>
      <w:tr w:rsidR="00F237B2" w:rsidRPr="00F0615D" w14:paraId="11894BB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314B4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PRIHODI OD KOMUNALNOG DOPRINOSA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22F2A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C50D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A1C1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24,25%</w:t>
            </w:r>
          </w:p>
        </w:tc>
      </w:tr>
      <w:tr w:rsidR="00F237B2" w:rsidRPr="00F0615D" w14:paraId="15673AA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2A0A1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4.4. PRIHODI OD GROBNE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D0E1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5C56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6088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3,81%</w:t>
            </w:r>
          </w:p>
        </w:tc>
      </w:tr>
      <w:tr w:rsidR="00F237B2" w:rsidRPr="00F0615D" w14:paraId="7FAF33D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41ACD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8FEF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D740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D72B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93AC2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63A01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021B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1.315.112,52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DB5D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92.111,48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AA8A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7,00%</w:t>
            </w:r>
          </w:p>
        </w:tc>
      </w:tr>
      <w:tr w:rsidR="00F237B2" w:rsidRPr="00F0615D" w14:paraId="02A2FE6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3F4F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E134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1.281.068,46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98E4E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74.151,34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9307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5,79%</w:t>
            </w:r>
          </w:p>
        </w:tc>
      </w:tr>
      <w:tr w:rsidR="00F237B2" w:rsidRPr="00F0615D" w14:paraId="040EA5D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06E5B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A7D3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662E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139A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67,66%</w:t>
            </w:r>
          </w:p>
        </w:tc>
      </w:tr>
      <w:tr w:rsidR="00F237B2" w:rsidRPr="00F0615D" w14:paraId="445393E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FCD56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5.4. POMOĆI OD HZZ-a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931E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FB09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2DF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48D3C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5E7FE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5E93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128.139,98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5F68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9.908,09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2609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7,73%</w:t>
            </w:r>
          </w:p>
        </w:tc>
      </w:tr>
      <w:tr w:rsidR="00F237B2" w:rsidRPr="00F0615D" w14:paraId="3AE05C2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F1D25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1FF5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1746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0863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60,42%</w:t>
            </w:r>
          </w:p>
        </w:tc>
      </w:tr>
      <w:tr w:rsidR="00F237B2" w:rsidRPr="00F0615D" w14:paraId="6795B8B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3C6A6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CC00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125.409,06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3B7E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8.258,09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80F0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6,58%</w:t>
            </w:r>
          </w:p>
        </w:tc>
      </w:tr>
      <w:tr w:rsidR="00F237B2" w:rsidRPr="00F0615D" w14:paraId="24E94A7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DBC96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CB33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963F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03CD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76,45%</w:t>
            </w:r>
          </w:p>
        </w:tc>
      </w:tr>
      <w:tr w:rsidR="00F237B2" w:rsidRPr="00F0615D" w14:paraId="50E788F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DA722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5906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5FE9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80BD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76,45%</w:t>
            </w:r>
          </w:p>
        </w:tc>
      </w:tr>
      <w:tr w:rsidR="00F237B2" w:rsidRPr="00F0615D" w14:paraId="368F85D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D7F8A4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1005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0E9D33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ODRŽAVANJE OBJEKATA I UREĐAJA KOMUNALNE INFRASTRUKTURE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558A8A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119.091,00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54A76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27.465,76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4A705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23,06%</w:t>
            </w:r>
          </w:p>
        </w:tc>
      </w:tr>
      <w:tr w:rsidR="00F237B2" w:rsidRPr="00F0615D" w14:paraId="3792545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B0F7F1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8AC52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ELEKTRIČNA ENERGIJA JAVNE RASVJETE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BB68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9C3B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989B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20,90%</w:t>
            </w:r>
          </w:p>
        </w:tc>
      </w:tr>
      <w:tr w:rsidR="00F237B2" w:rsidRPr="00F0615D" w14:paraId="6C22404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BA7B7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1ECF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0D60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2FF6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20,90%</w:t>
            </w:r>
          </w:p>
        </w:tc>
      </w:tr>
      <w:tr w:rsidR="00F237B2" w:rsidRPr="00F0615D" w14:paraId="6EC8645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09398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F22B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8312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5CF8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21,95%</w:t>
            </w:r>
          </w:p>
        </w:tc>
      </w:tr>
      <w:tr w:rsidR="00F237B2" w:rsidRPr="00F0615D" w14:paraId="7B881ED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BD34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9680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C232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CF44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3CC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21,95%</w:t>
            </w:r>
          </w:p>
        </w:tc>
      </w:tr>
      <w:tr w:rsidR="00F237B2" w:rsidRPr="00F0615D" w14:paraId="16CFD3F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514E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F84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AB1D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46A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4.389,43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C21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E61866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03F01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1E8D2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18FE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EC75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474EC4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DF2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CB8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16C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A742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5EE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9B69AB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99188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4E46C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JAVNE RASVJETE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FD73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3BDC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7501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C94D40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59C7B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4F15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059D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7B84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79566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97808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2B00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B2BA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AC9F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BCCC0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F3819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0044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00F7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F6BD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8908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E58473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EC0B9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85CB5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ZIMSKO ODRŽAVANJE NERAZVRSTANIH CESTA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D7A6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1660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7F29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71,09%</w:t>
            </w:r>
          </w:p>
        </w:tc>
      </w:tr>
      <w:tr w:rsidR="00F237B2" w:rsidRPr="00F0615D" w14:paraId="072FE64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B136E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9392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75C7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633D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71,09%</w:t>
            </w:r>
          </w:p>
        </w:tc>
      </w:tr>
      <w:tr w:rsidR="00F237B2" w:rsidRPr="00F0615D" w14:paraId="39734FC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A3264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FFAF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0484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61C2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71,09%</w:t>
            </w:r>
          </w:p>
        </w:tc>
      </w:tr>
      <w:tr w:rsidR="00F237B2" w:rsidRPr="00F0615D" w14:paraId="49EB295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9851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311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A09A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E0B2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504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71,09%</w:t>
            </w:r>
          </w:p>
        </w:tc>
      </w:tr>
      <w:tr w:rsidR="00F237B2" w:rsidRPr="00F0615D" w14:paraId="5C9B9CD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CFA6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EB2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B991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BA8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945,48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149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1A98AC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DC8AE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CA36A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DJEČJIH IGRALIŠTA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9FAA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56A7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5AD4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59223E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3D0B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F66F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251D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E1D4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89C759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788C4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A9F8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B8B4B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FAB2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FD2861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7E1D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FF9F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4E1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6201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B2A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507F1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6E475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B3B68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OBJEKATA U OPĆINSKOM VLASNIŠTVU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6E8F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755A9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7.200,22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2089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55,39%</w:t>
            </w:r>
          </w:p>
        </w:tc>
      </w:tr>
      <w:tr w:rsidR="00F237B2" w:rsidRPr="00F0615D" w14:paraId="0B3C4B9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29A29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4F40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6045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5C8A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161,95%</w:t>
            </w:r>
          </w:p>
        </w:tc>
      </w:tr>
      <w:tr w:rsidR="00F237B2" w:rsidRPr="00F0615D" w14:paraId="5A4AE9B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2CD02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3B0C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5CDA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43E8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161,95%</w:t>
            </w:r>
          </w:p>
        </w:tc>
      </w:tr>
      <w:tr w:rsidR="00F237B2" w:rsidRPr="00F0615D" w14:paraId="2E1BB8D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4FE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CF8F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7FB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908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04F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161,95%</w:t>
            </w:r>
          </w:p>
        </w:tc>
      </w:tr>
      <w:tr w:rsidR="00F237B2" w:rsidRPr="00F0615D" w14:paraId="1846A1E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ECAF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E900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711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859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4.858,50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CA1C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788435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BD587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F755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A81B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2B0C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23,42%</w:t>
            </w:r>
          </w:p>
        </w:tc>
      </w:tr>
      <w:tr w:rsidR="00F237B2" w:rsidRPr="00F0615D" w14:paraId="34BD1BE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8CD5C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F1CC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5211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7EEF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23,42%</w:t>
            </w:r>
          </w:p>
        </w:tc>
      </w:tr>
      <w:tr w:rsidR="00F237B2" w:rsidRPr="00F0615D" w14:paraId="3A8DC71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37F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8A9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0B7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012D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FAD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23,42%</w:t>
            </w:r>
          </w:p>
        </w:tc>
      </w:tr>
      <w:tr w:rsidR="00F237B2" w:rsidRPr="00F0615D" w14:paraId="1A6DA8C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BF6F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DC59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0CD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4A2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2.341,72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3061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5C7112B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F1916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D63B01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OZELENJAVANJE JAVNIH POVRŠINA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688C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ED56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2EA6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5,94%</w:t>
            </w:r>
          </w:p>
        </w:tc>
      </w:tr>
      <w:tr w:rsidR="00F237B2" w:rsidRPr="00F0615D" w14:paraId="7D5B58A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EA592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6A8E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ED59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84D1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5,94%</w:t>
            </w:r>
          </w:p>
        </w:tc>
      </w:tr>
      <w:tr w:rsidR="00F237B2" w:rsidRPr="00F0615D" w14:paraId="553067E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654D3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513B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63D6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278B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5,94%</w:t>
            </w:r>
          </w:p>
        </w:tc>
      </w:tr>
      <w:tr w:rsidR="00F237B2" w:rsidRPr="00F0615D" w14:paraId="450EFA3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FE4F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F807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1346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4D4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A8EA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5,94%</w:t>
            </w:r>
          </w:p>
        </w:tc>
      </w:tr>
      <w:tr w:rsidR="00F237B2" w:rsidRPr="00F0615D" w14:paraId="04AFFAB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161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45A5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A5BC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EABA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71,22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C8D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5B4612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3164A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EEC99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JAVNIH POVRŠINA I GROBLJA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B849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E67F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5.644,50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A4A0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18,82%</w:t>
            </w:r>
          </w:p>
        </w:tc>
      </w:tr>
      <w:tr w:rsidR="00F237B2" w:rsidRPr="00F0615D" w14:paraId="43090AB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00661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5883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C8F3B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5.644,50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3A48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20,16%</w:t>
            </w:r>
          </w:p>
        </w:tc>
      </w:tr>
      <w:tr w:rsidR="00F237B2" w:rsidRPr="00F0615D" w14:paraId="5C47AAF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EDDC1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201EC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490D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9AF8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32,06%</w:t>
            </w:r>
          </w:p>
        </w:tc>
      </w:tr>
      <w:tr w:rsidR="00F237B2" w:rsidRPr="00F0615D" w14:paraId="787E6B8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76F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000EB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0E0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41C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FBB3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32,06%</w:t>
            </w:r>
          </w:p>
        </w:tc>
      </w:tr>
      <w:tr w:rsidR="00F237B2" w:rsidRPr="00F0615D" w14:paraId="72FBB0F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FCA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ADEF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83DF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2DE1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5.194,50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E60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F1DD96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C052F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4.4. PRIHODI OD GROBNE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3C7F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EEE9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772D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3,81%</w:t>
            </w:r>
          </w:p>
        </w:tc>
      </w:tr>
      <w:tr w:rsidR="00F237B2" w:rsidRPr="00F0615D" w14:paraId="5740302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AC19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201B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8C25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45C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D90F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3,81%</w:t>
            </w:r>
          </w:p>
        </w:tc>
      </w:tr>
      <w:tr w:rsidR="00F237B2" w:rsidRPr="00F0615D" w14:paraId="3B99708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3ED6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7932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65B3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5874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44B4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37F115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7F0E0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4965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C9B1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AF69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BD0E6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C946F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B558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21C0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EDB1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9D29F0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E2A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193B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BDEA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A19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5D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A72D6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02C68D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BE3BF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NABAVA ENERGENATA ZA GRIJANJE OPĆINSKIH OBJEKATA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107B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53645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3E21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25B4B5C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86834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66AB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C5D2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23C7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01C9997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AD5C0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FFA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26A3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4BFA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3E5F36A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11538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D5D9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B957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62A2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E69D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5F91482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0342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E933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1876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47A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1.920,00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F56C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99877C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8A69B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006985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OPREMA I UREĐAJI ZA ZGRADE I OBJEKTE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0F8C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96F2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E3AE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121,31%</w:t>
            </w:r>
          </w:p>
        </w:tc>
      </w:tr>
      <w:tr w:rsidR="00F237B2" w:rsidRPr="00F0615D" w14:paraId="6B098FB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EF7AA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4089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F4FA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817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121,31%</w:t>
            </w:r>
          </w:p>
        </w:tc>
      </w:tr>
      <w:tr w:rsidR="00F237B2" w:rsidRPr="00F0615D" w14:paraId="3D029D4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DB1D3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FCE0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4EFB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09EE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121,31%</w:t>
            </w:r>
          </w:p>
        </w:tc>
      </w:tr>
      <w:tr w:rsidR="00F237B2" w:rsidRPr="00F0615D" w14:paraId="306F422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583C0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2C75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5E0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462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F7B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121,31%</w:t>
            </w:r>
          </w:p>
        </w:tc>
      </w:tr>
      <w:tr w:rsidR="00F237B2" w:rsidRPr="00F0615D" w14:paraId="3874CEC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A343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26F4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411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6B8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2.426,25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7FF2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1E49A9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2D0D3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61EDC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TEKUĆE ODRŽAVANJE MRTVAČNICE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EB8E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BE59C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8686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DFBC7D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0BD57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845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6091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C566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3B0CF3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2FAD0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0C9D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0558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2139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70CC7E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A5CB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42D0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1319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9A22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EF3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995DC76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5EC59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ECDDF7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ODRŽAVANJE OPREME ZA BEŽIĆNI INTERNET - BESPLATI WIFI ZA MJEŠTANE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0263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B1C4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BE10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6B5C6C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37699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DBA8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DE98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808D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86D95C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98882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AD21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DDCA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A322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8B5D4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6F03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B604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950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1378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B59A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798AF6" w14:textId="77777777" w:rsidTr="007C7C20">
        <w:trPr>
          <w:trHeight w:val="31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86E93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AE2DE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NABAVA I POSTAVLJANJE PROMETNE SIGNALIZACIJE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2332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6104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00BD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165,00%</w:t>
            </w:r>
          </w:p>
        </w:tc>
      </w:tr>
      <w:tr w:rsidR="00F237B2" w:rsidRPr="00F0615D" w14:paraId="4C75944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D4D59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139E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A65D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66D7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7D484D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C56B9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BC47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FCED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2E00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07969E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7E02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F01A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04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269,08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CFE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3D9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C5B50A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E01F5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1EA8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3879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A134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225,74%</w:t>
            </w:r>
          </w:p>
        </w:tc>
      </w:tr>
      <w:tr w:rsidR="00F237B2" w:rsidRPr="00F0615D" w14:paraId="7917A50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31FA3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5A2C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5D02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39A2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225,74%</w:t>
            </w:r>
          </w:p>
        </w:tc>
      </w:tr>
      <w:tr w:rsidR="00F237B2" w:rsidRPr="00F0615D" w14:paraId="5983866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1E6B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CBB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B49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730,92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E1F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26E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225,74%</w:t>
            </w:r>
          </w:p>
        </w:tc>
      </w:tr>
      <w:tr w:rsidR="00F237B2" w:rsidRPr="00F0615D" w14:paraId="04CCA4D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7A41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EEC03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047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2DE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1.650,00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DC5D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161104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DCF27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C4DE28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UPIS KOMUNALNE INFRASTRUKTURE U ZEMLJIŠNE KNJIGE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F8D4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F368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FCDA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FE3A27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BB534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76CD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C685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F353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01C02C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DD714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4F58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0051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39BD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9DB98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4520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AE0E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2F78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EC85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78F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F7481E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69EA3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4A063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USLUGA SKLONIŠTA ZA ŽIVOTINJE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DDFA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E482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7E83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9,97%</w:t>
            </w:r>
          </w:p>
        </w:tc>
      </w:tr>
      <w:tr w:rsidR="00F237B2" w:rsidRPr="00F0615D" w14:paraId="433BE6C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A91C4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AF2F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C7D6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6ABF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9,97%</w:t>
            </w:r>
          </w:p>
        </w:tc>
      </w:tr>
      <w:tr w:rsidR="00F237B2" w:rsidRPr="00F0615D" w14:paraId="1B91A80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11C05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0C34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431D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DBE9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9,97%</w:t>
            </w:r>
          </w:p>
        </w:tc>
      </w:tr>
      <w:tr w:rsidR="00F237B2" w:rsidRPr="00F0615D" w14:paraId="73FB5FF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70C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37D5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B8B9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68F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E09D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9,97%</w:t>
            </w:r>
          </w:p>
        </w:tc>
      </w:tr>
      <w:tr w:rsidR="00F237B2" w:rsidRPr="00F0615D" w14:paraId="6DA5A3B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DFDD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0236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B21C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A9B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2.991,37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96B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EF3DE04" w14:textId="77777777" w:rsidTr="007C7C20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8769C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3F26C6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NAKNADA ZA KORIŠTENJE JAVNIH CESTA NA TEMELJU PRAVA SLUŽNOSTI I PRAVA GRAĐENJA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34CB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5EE80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F805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2529B5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990FA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F954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F6B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49E7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B9B2CF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1DBC8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D59CA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E742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EE28A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4E2F1E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901C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7224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A49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DC85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B720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4E8CED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67FA7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FFD01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NABAVA STROJEVA I OPREME ZA KOŠNJU JAVNIH POVRŠINA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DED2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B452C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BFD2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5496F8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5359A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A356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2DD58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64E2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23E7B0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4918B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PRIHODI OD KOMUNALNE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45E9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1E25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8931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77DF3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02E4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239D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193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33C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23FF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F683172" w14:textId="77777777" w:rsidTr="007C7C20">
        <w:trPr>
          <w:trHeight w:val="51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6E19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56901F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PRAVO SLUŽNOSTI RADI IZGRADNJE GRAĐEVINE JAVNA RASVJETA MJESTA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7D76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271E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B7C0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303,05%</w:t>
            </w:r>
          </w:p>
        </w:tc>
      </w:tr>
      <w:tr w:rsidR="00F237B2" w:rsidRPr="00F0615D" w14:paraId="4C66D5E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3DD8E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B5E9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DD3B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2DC8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303,05%</w:t>
            </w:r>
          </w:p>
        </w:tc>
      </w:tr>
      <w:tr w:rsidR="00F237B2" w:rsidRPr="00F0615D" w14:paraId="2DEFBBB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29A6D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F138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1176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FC95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303,05%</w:t>
            </w:r>
          </w:p>
        </w:tc>
      </w:tr>
      <w:tr w:rsidR="00F237B2" w:rsidRPr="00F0615D" w14:paraId="18FA244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03B3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C4C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23D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75,00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391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C9E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303,05%</w:t>
            </w:r>
          </w:p>
        </w:tc>
      </w:tr>
      <w:tr w:rsidR="00F237B2" w:rsidRPr="00F0615D" w14:paraId="6157715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F398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F83B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C740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CBA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227,29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4EB3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15697D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2A2FB3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18BDE5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JAVNI RADOVI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DDEAC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7.999,50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28576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5113C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89C5AD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0CA86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A5CE0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PLAĆE DJELATNIKA ZAPOSLENIH U JAVNIM RADOVIMA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DD2B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D3C7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A1E3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E08C26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561E8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DE30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ED25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CBE4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D455C9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160DE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5.4. POMOĆI OD HZZ-a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2145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7.499,50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7896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2A713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967F45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EB7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343E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0E5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7.339,50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E3D2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E57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C07252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4D5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9457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BD9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CE1EB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D6E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5A4158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288A9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5A1C8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LIJEČNIČKI PREGLEDI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050D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EBA8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9CD4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9E37A4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DA9C4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A95D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61BE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DE4A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0A8E90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D7E9A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2BE4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F5F9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6D7E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9201BC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1B93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A775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176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8755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A19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4EC7E6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D6032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44881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ZAŠTITA NA RADU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2519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549E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569D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559F4C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BAB70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0C27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4462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928D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0E7048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0FCFA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9D37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732F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E4F0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5A51F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5343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0E9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A77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C572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5563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422D18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806D7C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990DAD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IZGRADNJA OBJEKATA I UREĐAJA KOMUNALNE INFRASTRUKTURE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52833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1.882.437,39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239C9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464.901,91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E0014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24,70%</w:t>
            </w:r>
          </w:p>
        </w:tc>
      </w:tr>
      <w:tr w:rsidR="00F237B2" w:rsidRPr="00F0615D" w14:paraId="25FAAE6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CC03E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BD833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REKONSTRUKCIJA KAPELICE NA GROBLJU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5EA7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5EC5A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D0D1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67,66%</w:t>
            </w:r>
          </w:p>
        </w:tc>
      </w:tr>
      <w:tr w:rsidR="00F237B2" w:rsidRPr="00F0615D" w14:paraId="51BDF3B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014BB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C231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F69C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EEBC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67,66%</w:t>
            </w:r>
          </w:p>
        </w:tc>
      </w:tr>
      <w:tr w:rsidR="00F237B2" w:rsidRPr="00F0615D" w14:paraId="664F8AB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3B6D7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POMOĆI IZ ŽUPANIJSKOG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E3AB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3440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A6C7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67,66%</w:t>
            </w:r>
          </w:p>
        </w:tc>
      </w:tr>
      <w:tr w:rsidR="00F237B2" w:rsidRPr="00F0615D" w14:paraId="1E0339A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93EE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E4AF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F41B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26.544,56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9151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A3C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67,66%</w:t>
            </w:r>
          </w:p>
        </w:tc>
      </w:tr>
      <w:tr w:rsidR="00F237B2" w:rsidRPr="00F0615D" w14:paraId="314144F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7C2D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A7FA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5029D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321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17.960,14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100F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93A9874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FF36C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CE47C7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REKON.PARIRALIŠTA - PRILAGOĐAVANJE ZA PRISTUP OSOBAMA S INVALIDITETOM ISPRED AMBULANTE U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874F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F6D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5321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AED967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F7749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4034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373B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E219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057F5F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B1298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929D3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A564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1CAE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ACFF3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4332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BA6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716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659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5514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990C2B" w14:textId="77777777" w:rsidTr="007C7C20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C6DD2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7201A8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REKON. PARKIR.-PRILAGOĐAVANJEOSOBAMA S INVALIDITETOM ISPRED NOGOM. IGRALIŠTA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A5BD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5739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55CC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F45D0C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749DD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D93C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E334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6296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82DEC7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68313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352E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58DD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46BF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C5B3D9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47B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0C0C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119A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44.404,56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27A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288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DA0F21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5782D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K100170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42F4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SANACIJA ULAZA U ZGRADU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9F4C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3479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38C9C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A11EE5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7340C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89F5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975C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B969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052E8E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F1E73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3FC7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D18A8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BCA7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4B6003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DF68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7889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0B4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08E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BE4D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4BBA330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33131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3708D1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PJEŠAČKO-BICIKLISTIČKE INFRASTRUKTURE U OPĆINI VLADISLAVCI, FAZA II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E23B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596.528,66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1705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363.420,43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F4B3E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60,92%</w:t>
            </w:r>
          </w:p>
        </w:tc>
      </w:tr>
      <w:tr w:rsidR="00F237B2" w:rsidRPr="00F0615D" w14:paraId="36563EB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701BE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EBB1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0C399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0A97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AFCE5E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B1A4A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05E2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BFAD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73C2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6D9AF3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DDBD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69A2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55B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41.604,29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5F6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7B9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2B73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231C2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FC023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ED25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D51F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3,51%</w:t>
            </w:r>
          </w:p>
        </w:tc>
      </w:tr>
      <w:tr w:rsidR="00F237B2" w:rsidRPr="00F0615D" w14:paraId="5F5B7B6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FDB3A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E110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444A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FB93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3,51%</w:t>
            </w:r>
          </w:p>
        </w:tc>
      </w:tr>
      <w:tr w:rsidR="00F237B2" w:rsidRPr="00F0615D" w14:paraId="0BACFF5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9F82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2ED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8C8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83.409,06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C54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9B3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3,51%</w:t>
            </w:r>
          </w:p>
        </w:tc>
      </w:tr>
      <w:tr w:rsidR="00F237B2" w:rsidRPr="00F0615D" w14:paraId="65D469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CE64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AB0FA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5508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F9F2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2.925,00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9F0B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55E547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EECEE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8553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DD99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583E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76,45%</w:t>
            </w:r>
          </w:p>
        </w:tc>
      </w:tr>
      <w:tr w:rsidR="00F237B2" w:rsidRPr="00F0615D" w14:paraId="43C841A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DA9C9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8.1. PRIHODI OD ZADUŽIVANJA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B70E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C63B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E29DB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76,45%</w:t>
            </w:r>
          </w:p>
        </w:tc>
      </w:tr>
      <w:tr w:rsidR="00F237B2" w:rsidRPr="00F0615D" w14:paraId="5839484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B8B5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E7DF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397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471.515,31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314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720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76,45%</w:t>
            </w:r>
          </w:p>
        </w:tc>
      </w:tr>
      <w:tr w:rsidR="00F237B2" w:rsidRPr="00F0615D" w14:paraId="1D1C899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5B4E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9490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4305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06C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360.495,43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6A9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24EE153" w14:textId="77777777" w:rsidTr="007C7C20">
        <w:trPr>
          <w:trHeight w:val="64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D724C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AAB6FC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POMOĆNE GRAĐEVINE 2b. SKUPINE-SPREMIŠTE ZA KOSILICE, ALATE I GARAŽNI PROSTOR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EB7A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D8F1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A851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599D59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27145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43B8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1A30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D092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A67B7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A4E56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0102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D335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4C885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FB77F8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BD31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EA03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4CC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120.000,00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B7EA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76F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1B64B86" w14:textId="77777777" w:rsidTr="007C7C20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A4494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29B8CC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KUPOVINA ZEMLJIŠTA I IZGRADNJA PARKINGA NA GROBLJU U HRASTINU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743D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A7992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E509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8C265F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7C412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DC37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3ADA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E31C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95282A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CE4A1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FCFE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CC37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77BB2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60C931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A49A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9875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989A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32B0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6977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3EA69D2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B74508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842C74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NERAZVRSTANE CESTE KOJA POVEZUJE ULICE ERNE KIŠA I ŠPORTSKA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E2CB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A6B5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896B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24,60%</w:t>
            </w:r>
          </w:p>
        </w:tc>
      </w:tr>
      <w:tr w:rsidR="00F237B2" w:rsidRPr="00F0615D" w14:paraId="2716613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EA6C7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50D1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6FB6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B1DA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24,60%</w:t>
            </w:r>
          </w:p>
        </w:tc>
      </w:tr>
      <w:tr w:rsidR="00F237B2" w:rsidRPr="00F0615D" w14:paraId="6D95AC4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9D5DD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25E4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BD37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F510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24,60%</w:t>
            </w:r>
          </w:p>
        </w:tc>
      </w:tr>
      <w:tr w:rsidR="00F237B2" w:rsidRPr="00F0615D" w14:paraId="3F07011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F1B8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ED3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6FD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228.451,79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8B1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6DC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24,60%</w:t>
            </w:r>
          </w:p>
        </w:tc>
      </w:tr>
      <w:tr w:rsidR="00F237B2" w:rsidRPr="00F0615D" w14:paraId="234DBA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091C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5B71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DDC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E557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56.210,55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167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F126DB0" w14:textId="77777777" w:rsidTr="007C7C20">
        <w:trPr>
          <w:trHeight w:val="40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7EC2E2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B39E4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PRISTUPNE CESTE DO GROBLJA U DOPSINU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CB08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1F09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AF10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6,45%</w:t>
            </w:r>
          </w:p>
        </w:tc>
      </w:tr>
      <w:tr w:rsidR="00F237B2" w:rsidRPr="00F0615D" w14:paraId="27974F6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06C67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F983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2A20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222F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6,45%</w:t>
            </w:r>
          </w:p>
        </w:tc>
      </w:tr>
      <w:tr w:rsidR="00F237B2" w:rsidRPr="00F0615D" w14:paraId="69FD2DC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CEFEF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18E3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CC9F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0564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6,45%</w:t>
            </w:r>
          </w:p>
        </w:tc>
      </w:tr>
      <w:tr w:rsidR="00F237B2" w:rsidRPr="00F0615D" w14:paraId="7562655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179F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1D90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057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227.607,82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0A2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9BE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6,45%</w:t>
            </w:r>
          </w:p>
        </w:tc>
      </w:tr>
      <w:tr w:rsidR="00F237B2" w:rsidRPr="00F0615D" w14:paraId="7807BFC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7F3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A6D1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7B9A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A6B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14.690,79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D18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184F82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54C13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84E39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SANACIJA PARKIRALIŠTA NA GROBLJU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1C3A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EFAE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5FDB7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CF6D33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30C4E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FF09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1081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536F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A15D75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12AB3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3F57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1D6E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3075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88DD35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2673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F721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7C7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B0AA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431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C32952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F1C9A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D31C0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PROŠIRENJE CESTE U ŠPORTSKOJ ULICI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E666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E5B4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52F9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59,80%</w:t>
            </w:r>
          </w:p>
        </w:tc>
      </w:tr>
      <w:tr w:rsidR="00F237B2" w:rsidRPr="00F0615D" w14:paraId="5C516D0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90CA0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A2D4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CF10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BB52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1D4D8AF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D1692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BC10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DC75B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9BC1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570E533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946D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EFA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55E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83A4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0C2D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0E714E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A706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694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258F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C67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B588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FAB606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D0E14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600F5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39DB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A17F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13,86%</w:t>
            </w:r>
          </w:p>
        </w:tc>
      </w:tr>
      <w:tr w:rsidR="00F237B2" w:rsidRPr="00F0615D" w14:paraId="18F1D75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9EC38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PRIHODI OD KOMUNALNOG DOPRINOSA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C030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0C58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AEAB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24,25%</w:t>
            </w:r>
          </w:p>
        </w:tc>
      </w:tr>
      <w:tr w:rsidR="00F237B2" w:rsidRPr="00F0615D" w14:paraId="7BBB2BF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F37C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B2A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CEC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2EE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57D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24,25%</w:t>
            </w:r>
          </w:p>
        </w:tc>
      </w:tr>
      <w:tr w:rsidR="00F237B2" w:rsidRPr="00F0615D" w14:paraId="7351DE4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2B78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7F9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3B6D3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91D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970,00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977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0D1D1F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C911E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4.8. OSTALI NAMJENSKI PRIHODI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BF8E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C3D8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5E11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7FEC2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187C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239A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B0D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63E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BF8A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C45E33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94405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74C96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DJEČJEG IGRALIŠTA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5E79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695A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CD69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4A9677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2B581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DEC4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2B9F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A400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EC10BF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F33B7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3DFC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0DCA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1488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F3D22F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4DFF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FF8E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C22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7B3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0FB7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2CA478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72F97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0D8B91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KOMUNALNO OPREMANJE GRAĐ. ZEMLJIŠTA ZA STAM. ZBRINJAVANJE MLADIH OBITELJI (KČBR. 819/1 I DIO 819/3)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40D0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9A7D2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BF9E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0,81%</w:t>
            </w:r>
          </w:p>
        </w:tc>
      </w:tr>
      <w:tr w:rsidR="00F237B2" w:rsidRPr="00F0615D" w14:paraId="6268C1D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AE5B5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F331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B784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661C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0,81%</w:t>
            </w:r>
          </w:p>
        </w:tc>
      </w:tr>
      <w:tr w:rsidR="00F237B2" w:rsidRPr="00F0615D" w14:paraId="41914EA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E05C3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3FB7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65EE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753C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0,81%</w:t>
            </w:r>
          </w:p>
        </w:tc>
      </w:tr>
      <w:tr w:rsidR="00F237B2" w:rsidRPr="00F0615D" w14:paraId="0085E50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3362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08B8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641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E2AF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451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6,91%</w:t>
            </w:r>
          </w:p>
        </w:tc>
      </w:tr>
      <w:tr w:rsidR="00F237B2" w:rsidRPr="00F0615D" w14:paraId="1241D73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0118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DA6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40AD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10CD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6B3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A50BE9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EA52F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D9C7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8F0D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CC7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88B9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01A08B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AD1F7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A9D0C4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BICIKLISTIČKE INFRASTRUKTURE VLADISLAVCI -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ED80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78AC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87AC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942C5D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78C0E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8E02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F201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425E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092A3D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AD5A6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70B2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8FBB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0E81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F027AD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54E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4F9F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6E73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D17C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3D2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88E1094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2E71D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K100229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9D299F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BICIKLISTIČKE INFRASTRUKTURE VLADISLAVCI - HRASTIN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6877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B6EE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E260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0519C0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1EC1A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F7EC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4712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A49E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19948F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DB201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6BF0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F60A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FFE2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EDC63E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1E16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1484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E5D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C46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7A0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8A39145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F1078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4B9CC5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IZRADA GEODETSKIH ELABORATA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E1BF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8A3D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787E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FC04FB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08F82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23F1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FBD5C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4478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2184A3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BF0A4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F933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3233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EB61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E80C35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4E6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DE71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657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74C3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42A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CC896BC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D274E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0DBF12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IZRADA PROCJEDBENIH ELABORATA NA PODRUČJU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C01F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8D9D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E1FD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22,22%</w:t>
            </w:r>
          </w:p>
        </w:tc>
      </w:tr>
      <w:tr w:rsidR="00F237B2" w:rsidRPr="00F0615D" w14:paraId="0175206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4B90F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048E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D2DE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B4BA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22,22%</w:t>
            </w:r>
          </w:p>
        </w:tc>
      </w:tr>
      <w:tr w:rsidR="00F237B2" w:rsidRPr="00F0615D" w14:paraId="065D147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67AE6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9ABA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E15E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F7F4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22,22%</w:t>
            </w:r>
          </w:p>
        </w:tc>
      </w:tr>
      <w:tr w:rsidR="00F237B2" w:rsidRPr="00F0615D" w14:paraId="2B2437A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7E7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2A59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8239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95FF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395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22,22%</w:t>
            </w:r>
          </w:p>
        </w:tc>
      </w:tr>
      <w:tr w:rsidR="00F237B2" w:rsidRPr="00F0615D" w14:paraId="318C372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85CA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87CF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DFB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432B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A31F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A43C27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2C021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T100123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593E6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IZRADA PROMETNIH ELABORATA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BB5C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E86E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D0CC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37FD7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488447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B879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2879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DCC3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223FD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02DA8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8543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77BD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B2A2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F3CF27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7BC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27B3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E3D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78B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B3A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A38694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02E7FA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00105 POLJOPRIVREDA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2E4A5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53.427,23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89CCD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5.072,34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27414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9,49%</w:t>
            </w:r>
          </w:p>
        </w:tc>
      </w:tr>
      <w:tr w:rsidR="00F237B2" w:rsidRPr="00F0615D" w14:paraId="07E0A37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2CC1A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0F23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3.577,23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C17B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A311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20,84%</w:t>
            </w:r>
          </w:p>
        </w:tc>
      </w:tr>
      <w:tr w:rsidR="00F237B2" w:rsidRPr="00F0615D" w14:paraId="4AC38C1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EC0BC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8BF1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3.577,23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AF8A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4E5F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20,84%</w:t>
            </w:r>
          </w:p>
        </w:tc>
      </w:tr>
      <w:tr w:rsidR="00F237B2" w:rsidRPr="00F0615D" w14:paraId="7473618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E1817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3117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45.568,04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62AF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F001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8,92%</w:t>
            </w:r>
          </w:p>
        </w:tc>
      </w:tr>
      <w:tr w:rsidR="00F237B2" w:rsidRPr="00F0615D" w14:paraId="61FFC78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70607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317D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18.772,04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A9D5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6F61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15,98%</w:t>
            </w:r>
          </w:p>
        </w:tc>
      </w:tr>
      <w:tr w:rsidR="00F237B2" w:rsidRPr="00F0615D" w14:paraId="565F0D2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95898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CAB4B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26.796,00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84EB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38B4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3,97%</w:t>
            </w:r>
          </w:p>
        </w:tc>
      </w:tr>
      <w:tr w:rsidR="00F237B2" w:rsidRPr="00F0615D" w14:paraId="3DB8D1C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88ED1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FC1C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4.281,96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ED1DA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96C2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6,17%</w:t>
            </w:r>
          </w:p>
        </w:tc>
      </w:tr>
      <w:tr w:rsidR="00F237B2" w:rsidRPr="00F0615D" w14:paraId="79FDF1E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549D5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2477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4.281,96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140C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3414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6,17%</w:t>
            </w:r>
          </w:p>
        </w:tc>
      </w:tr>
      <w:tr w:rsidR="00F237B2" w:rsidRPr="00F0615D" w14:paraId="30D6A3B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E35F4A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6F753F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RAZVOJ POLJOPRIVREDE I GOSPODARSTVA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95C94B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53.427,23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FC187C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5.072,34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E835E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9,49%</w:t>
            </w:r>
          </w:p>
        </w:tc>
      </w:tr>
      <w:tr w:rsidR="00F237B2" w:rsidRPr="00F0615D" w14:paraId="1C26BE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53BDF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AC34D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7473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8F1D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1.009,84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5FA4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29,70%</w:t>
            </w:r>
          </w:p>
        </w:tc>
      </w:tr>
      <w:tr w:rsidR="00F237B2" w:rsidRPr="00F0615D" w14:paraId="289F93C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5AAA8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4DB3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F670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4783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41,42%</w:t>
            </w:r>
          </w:p>
        </w:tc>
      </w:tr>
      <w:tr w:rsidR="00F237B2" w:rsidRPr="00F0615D" w14:paraId="2604DC8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F4C7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8354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4A6B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10DD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41,42%</w:t>
            </w:r>
          </w:p>
        </w:tc>
      </w:tr>
      <w:tr w:rsidR="00F237B2" w:rsidRPr="00F0615D" w14:paraId="64B82BB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E1A8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CE9A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BBF35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27A3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C759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41,42%</w:t>
            </w:r>
          </w:p>
        </w:tc>
      </w:tr>
      <w:tr w:rsidR="00F237B2" w:rsidRPr="00F0615D" w14:paraId="39418EB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102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2D38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A4EE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1611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745,53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758A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33B79E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D8A6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827B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B6F3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9F60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16,52%</w:t>
            </w:r>
          </w:p>
        </w:tc>
      </w:tr>
      <w:tr w:rsidR="00F237B2" w:rsidRPr="00F0615D" w14:paraId="1B1077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C0248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461C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CF4C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B551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16,52%</w:t>
            </w:r>
          </w:p>
        </w:tc>
      </w:tr>
      <w:tr w:rsidR="00F237B2" w:rsidRPr="00F0615D" w14:paraId="5D7CAEF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C8022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7F53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68D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3324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B8A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16,52%</w:t>
            </w:r>
          </w:p>
        </w:tc>
      </w:tr>
      <w:tr w:rsidR="00F237B2" w:rsidRPr="00F0615D" w14:paraId="24729DB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0F4B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84EF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B498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199E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264,31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A6AD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05B7EB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1951D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668A1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GEODETSKO - KATASTARSKE USLUGE - IZMJERA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CB6E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5C7F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84A9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75,00%</w:t>
            </w:r>
          </w:p>
        </w:tc>
      </w:tr>
      <w:tr w:rsidR="00F237B2" w:rsidRPr="00F0615D" w14:paraId="14D45BA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19EC8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92F4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BB5C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C9E7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75,00%</w:t>
            </w:r>
          </w:p>
        </w:tc>
      </w:tr>
      <w:tr w:rsidR="00F237B2" w:rsidRPr="00F0615D" w14:paraId="1A1699F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CBD6C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FA64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EDAF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7791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75,00%</w:t>
            </w:r>
          </w:p>
        </w:tc>
      </w:tr>
      <w:tr w:rsidR="00F237B2" w:rsidRPr="00F0615D" w14:paraId="45C984F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CB1B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A299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A98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4A1E8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21E1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75,00%</w:t>
            </w:r>
          </w:p>
        </w:tc>
      </w:tr>
      <w:tr w:rsidR="00F237B2" w:rsidRPr="00F0615D" w14:paraId="25CCF9C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FCAE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8F15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EE76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A06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EF0E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AAEB31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98218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A100108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4B6C7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Aktivnost: STROJNO UKLANJANJE ŠIBLJA I RASLINJA UZ POLJSKE PUTEVE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8D20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72187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49EA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7,08%</w:t>
            </w:r>
          </w:p>
        </w:tc>
      </w:tr>
      <w:tr w:rsidR="00F237B2" w:rsidRPr="00F0615D" w14:paraId="7ACF4AF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1848E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B182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E6B9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6F7B0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7,08%</w:t>
            </w:r>
          </w:p>
        </w:tc>
      </w:tr>
      <w:tr w:rsidR="00F237B2" w:rsidRPr="00F0615D" w14:paraId="08C26CB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7C42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1773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B57D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8D96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7,08%</w:t>
            </w:r>
          </w:p>
        </w:tc>
      </w:tr>
      <w:tr w:rsidR="00F237B2" w:rsidRPr="00F0615D" w14:paraId="1D2796B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20D0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A061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80CD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2BE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3E9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7,08%</w:t>
            </w:r>
          </w:p>
        </w:tc>
      </w:tr>
      <w:tr w:rsidR="00F237B2" w:rsidRPr="00F0615D" w14:paraId="2A57557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EC02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AE7CC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675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11AB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1.062,50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A22D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9C654B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3769B6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33E0A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PROVOĐENJE PROGRAMA ZAŠTITE DIVLJAČI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3F6A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E84A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7C9E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35BDDF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ADE8B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C4CF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4CDB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88A6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F304F7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5E5F5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7C38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93C4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DC01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C0913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5C5B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F323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5F9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1.377,23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4E3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D86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8E92DEC" w14:textId="77777777" w:rsidTr="007C7C20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90896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04F52A9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IZGR.REKON, I ODRŽ. OTRESNICA, PUTNE I KANAL.MREŽE, JAV. POVRŠINA I POVRŠINA UZ OPĆINSKE OBJEKTE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7080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0C37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C404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56EAB3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93760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2496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BC29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A3FE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26FF9F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ABFBF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EDB3B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13E8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BBA3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C4DDC2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58C4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2D9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00AB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9249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D400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1633DF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02AF7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1120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0EF27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77DC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86AAE8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74C62A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707BA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4576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E8F0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24AD94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66AE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EFA8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ED1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7.118,04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D089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F99C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E51FD2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7E7A4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B257E1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63D8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6B24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DD0B58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69AE7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7.1. PRIHOD OD PRODAJE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57CBD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3426E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C4B1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65DB6E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198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EA06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C32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2.681,96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FAD8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D08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C78D53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3DDD1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5663E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MJERA 1: POTPORE ZA UMJETNO OSJEMENJIVANJE GOVEDA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44BFB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7B74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33DB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639D55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990B7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5944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B3EF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02C4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27C648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BA5F3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E2CC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DC1F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AB7A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71D313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8582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A4E8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335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2.654,00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3CE1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6FC6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DDD699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F6D1B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8D9450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MJERA 3. POTPORE ZA IZGRADNJU PLASTENIKA/STAKLENIKA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3A2A0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6B64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08C0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19AD86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28692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569F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3139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6D56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51592C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6C40E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02D0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F980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C322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F93A42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AC86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59A0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268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EB9B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759F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60CAAB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0D98B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A8FDB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MJERA 5. POTPORE ZA PROIZVODNJU MEDA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01985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27736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825B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D71C94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FE542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EF00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F918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2CEC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CAC9BD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43359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PRIHODI OD KONCESIJE DRŽAVNOG POLJOP.ZEMLJIŠTA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6C57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67605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E7B23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E2E077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3088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B0E3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EC3DE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796,00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F81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71AD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6415FC3" w14:textId="77777777" w:rsidTr="007C7C20">
        <w:trPr>
          <w:trHeight w:val="49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6E069C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A467DB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MJERA 6. POTPORE ZA NAVODNJAVANJE POLJOPRIVREDNIH POVRŠINA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5286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2107A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D2F2F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038A54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03A69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1BA8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2203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F7E5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2CD4C6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2A1FB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4.3. PRIHODI OD ZAKUPA POLJOPRIVREDNOG ZEMLJIŠTA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0E7C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DB7E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80731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127EDA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89A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2881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C3B2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5AA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AE7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CD4B1E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3D41AF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00107 PREDŠKOLSKI ODGOJ I SOCIJALNA SKRB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B1B82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334.800,00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956EE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70F30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35,57%</w:t>
            </w:r>
          </w:p>
        </w:tc>
      </w:tr>
      <w:tr w:rsidR="00F237B2" w:rsidRPr="00F0615D" w14:paraId="59551D2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BA323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25BB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309.800,00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8B95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F15B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38,44%</w:t>
            </w:r>
          </w:p>
        </w:tc>
      </w:tr>
      <w:tr w:rsidR="00F237B2" w:rsidRPr="00F0615D" w14:paraId="20E2A0F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4D6AE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0B80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309.800,00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5B0F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119.081,91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80A9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38,44%</w:t>
            </w:r>
          </w:p>
        </w:tc>
      </w:tr>
      <w:tr w:rsidR="00F237B2" w:rsidRPr="00F0615D" w14:paraId="350B192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4692A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75DA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4690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32B3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953297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D04ED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6CB8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FBCE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3A29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884691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66A73E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CEE36B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SOCIJALNA SKRB I NOVČANA POMOĆ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9B51E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34.800,00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454C56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325B4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21,82%</w:t>
            </w:r>
          </w:p>
        </w:tc>
      </w:tr>
      <w:tr w:rsidR="00F237B2" w:rsidRPr="00F0615D" w14:paraId="134ECDE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C0580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FD9F4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DONACIJE UMIROVLJENICIMA POVODOM USKRSA I BOŽIĆA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D4D4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DC39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A558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34,31%</w:t>
            </w:r>
          </w:p>
        </w:tc>
      </w:tr>
      <w:tr w:rsidR="00F237B2" w:rsidRPr="00F0615D" w14:paraId="4CFA526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13D286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43AD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75BF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42C1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34,31%</w:t>
            </w:r>
          </w:p>
        </w:tc>
      </w:tr>
      <w:tr w:rsidR="00F237B2" w:rsidRPr="00F0615D" w14:paraId="2E4E03E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3774C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880E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948EF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3C8F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34,31%</w:t>
            </w:r>
          </w:p>
        </w:tc>
      </w:tr>
      <w:tr w:rsidR="00F237B2" w:rsidRPr="00F0615D" w14:paraId="05145C0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851C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5B1C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63115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20.400,00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E125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2B9F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34,31%</w:t>
            </w:r>
          </w:p>
        </w:tc>
      </w:tr>
      <w:tr w:rsidR="00F237B2" w:rsidRPr="00F0615D" w14:paraId="19AA508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BF7B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C4D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37A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2B6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F1FF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FA1395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DFFFF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6AA38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JEDNOKRATNE NOVČANE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1070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AE10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AA984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5,95%</w:t>
            </w:r>
          </w:p>
        </w:tc>
      </w:tr>
      <w:tr w:rsidR="00F237B2" w:rsidRPr="00F0615D" w14:paraId="2EE2898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22362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84EE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CC1C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63C0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5,95%</w:t>
            </w:r>
          </w:p>
        </w:tc>
      </w:tr>
      <w:tr w:rsidR="00F237B2" w:rsidRPr="00F0615D" w14:paraId="7AC3E01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C1F49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D190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A1BF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4B60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5,95%</w:t>
            </w:r>
          </w:p>
        </w:tc>
      </w:tr>
      <w:tr w:rsidR="00F237B2" w:rsidRPr="00F0615D" w14:paraId="174F8E8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85DD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4132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0E05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C5E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D55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5,95%</w:t>
            </w:r>
          </w:p>
        </w:tc>
      </w:tr>
      <w:tr w:rsidR="00F237B2" w:rsidRPr="00F0615D" w14:paraId="1A97E3B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B9A7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1EE1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7FC4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35859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594,60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3816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C13DB8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07F67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8801C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TROŠAK STANOVANJA SOCIJALNO UGROŽENIH OBITELJI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8B956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94508E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873C3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53F0F2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D9DB1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0B7677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08EC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6EE4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3B2144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35434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62DB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7E31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3516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AD8821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0AFF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AD40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590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3A3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406D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C62E51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F026CC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13639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DARIVANJE UMIROVLJENIKA POVODOM BLAGDANA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E036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1A8F0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927F1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7D4C3E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FC2DB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73083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0F29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B445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8D64A5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6BDEF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557B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6078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FAA6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A78CCD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E069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0217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135D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C326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B59D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E24E7B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75726F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1028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57F1A9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PREDŠKOLSKI ODGOJ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82CD2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A830E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0CEF1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37,16%</w:t>
            </w:r>
          </w:p>
        </w:tc>
      </w:tr>
      <w:tr w:rsidR="00F237B2" w:rsidRPr="00F0615D" w14:paraId="3ECAC5B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DB569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95AE4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SUFINANCIRANJE RADA DJEČJEG VRTIĆA ZEKO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64BC8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4507B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AB5A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37,16%</w:t>
            </w:r>
          </w:p>
        </w:tc>
      </w:tr>
      <w:tr w:rsidR="00F237B2" w:rsidRPr="00F0615D" w14:paraId="48B1448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1055C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B85C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B45D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7B56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40,54%</w:t>
            </w:r>
          </w:p>
        </w:tc>
      </w:tr>
      <w:tr w:rsidR="00F237B2" w:rsidRPr="00F0615D" w14:paraId="55AA865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9E264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2FB0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8F89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9DE0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40,54%</w:t>
            </w:r>
          </w:p>
        </w:tc>
      </w:tr>
      <w:tr w:rsidR="00F237B2" w:rsidRPr="00F0615D" w14:paraId="37716B3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12D2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DC75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572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A282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41B8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40,54%</w:t>
            </w:r>
          </w:p>
        </w:tc>
      </w:tr>
      <w:tr w:rsidR="00F237B2" w:rsidRPr="00F0615D" w14:paraId="6034C32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A7D4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539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pomoći drugom proračunu i izvanproračunskim korisnicima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54771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69F4D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111.487,31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1BDA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EE5ED0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30483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4F99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BB32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89FE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1A831C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C23D1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AE93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61DC6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514A9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B7C6CE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AFA8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A1F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E1B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B377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AC7B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E48FB3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F6AC75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GLAVA 00108 VATROGASTVO,HRVATSKI CRVENI KRIŽ I ZAŠTITA I SPAŠAVANJE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E6D296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CD9DFB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7D68F3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81,57%</w:t>
            </w:r>
          </w:p>
        </w:tc>
      </w:tr>
      <w:tr w:rsidR="00F237B2" w:rsidRPr="00F0615D" w14:paraId="510C49D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DAA83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748F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BEEB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61F5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65,49%</w:t>
            </w:r>
          </w:p>
        </w:tc>
      </w:tr>
      <w:tr w:rsidR="00F237B2" w:rsidRPr="00F0615D" w14:paraId="056FF34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797FC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285B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4CEA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D36FA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65,49%</w:t>
            </w:r>
          </w:p>
        </w:tc>
      </w:tr>
      <w:tr w:rsidR="00F237B2" w:rsidRPr="00F0615D" w14:paraId="56F9788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D3A91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0B35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1F57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7823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88,00%</w:t>
            </w:r>
          </w:p>
        </w:tc>
      </w:tr>
      <w:tr w:rsidR="00F237B2" w:rsidRPr="00F0615D" w14:paraId="4569C0E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926A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1BE3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FF1F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56AE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88,00%</w:t>
            </w:r>
          </w:p>
        </w:tc>
      </w:tr>
      <w:tr w:rsidR="00F237B2" w:rsidRPr="00F0615D" w14:paraId="3E0B91E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51B0EB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A10CC1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VATROGASTVO, HRVATSKI CRVNENI KRIŽ I ZAŠTITA I SPAŠAVANJE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17346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E64B8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8FE47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81,57%</w:t>
            </w:r>
          </w:p>
        </w:tc>
      </w:tr>
      <w:tr w:rsidR="00F237B2" w:rsidRPr="00F0615D" w14:paraId="51CBF44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E97F7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CCFB8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FINANCIRANJE VATROGASTVA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6DA8CC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57E8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25.548,76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902A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85,16%</w:t>
            </w:r>
          </w:p>
        </w:tc>
      </w:tr>
      <w:tr w:rsidR="00F237B2" w:rsidRPr="00F0615D" w14:paraId="37434E9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683A3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8F113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939F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5EBB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70,98%</w:t>
            </w:r>
          </w:p>
        </w:tc>
      </w:tr>
      <w:tr w:rsidR="00F237B2" w:rsidRPr="00F0615D" w14:paraId="27C0402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2AA88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9053A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E61D3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FC727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70,98%</w:t>
            </w:r>
          </w:p>
        </w:tc>
      </w:tr>
      <w:tr w:rsidR="00F237B2" w:rsidRPr="00F0615D" w14:paraId="78A0CB7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B15B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C70E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552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62B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CCFE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70,98%</w:t>
            </w:r>
          </w:p>
        </w:tc>
      </w:tr>
      <w:tr w:rsidR="00F237B2" w:rsidRPr="00F0615D" w14:paraId="6E18300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BCD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3661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C9B7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pomoći proračunskim korisnicima drugih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5E9D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9D3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3.548,76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908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B99CB1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F87FB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47BE2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57E7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6609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88,00%</w:t>
            </w:r>
          </w:p>
        </w:tc>
      </w:tr>
      <w:tr w:rsidR="00F237B2" w:rsidRPr="00F0615D" w14:paraId="2B24D6A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10C9D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1CBF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EF90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8652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88,00%</w:t>
            </w:r>
          </w:p>
        </w:tc>
      </w:tr>
      <w:tr w:rsidR="00F237B2" w:rsidRPr="00F0615D" w14:paraId="21BEF42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AA4C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001F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7555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2B0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304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88,00%</w:t>
            </w:r>
          </w:p>
        </w:tc>
      </w:tr>
      <w:tr w:rsidR="00F237B2" w:rsidRPr="00F0615D" w14:paraId="4017B8C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8A9E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8AA57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A6F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7D7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1E5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64D65E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17EBA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5B845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 HRVATSKOG CRVENOG KRIŽA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43A6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46D3A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F31D8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62213B4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4A153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1DE7A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4DD73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469D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54D27B7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EC29A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05AB4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87A5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D46F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5FA3A29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77C9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D2959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10C8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9A47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7C0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01286DE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156F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13E7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5DF5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6593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A2EF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D7039C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0C3AC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37258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SREDSTVA ZA POTREBE CIVILNE ZAŠTITE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DA6A2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C698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D723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72D5B7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652D9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5927F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04555C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F925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6A02B5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1A73B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D70A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BABF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5038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6A1CE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BE08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27EA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1A9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F569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933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E7DE01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E4779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8CC4D8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PREGLED I PUNJENJE VATROGASNIH APARATA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0C7B31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2EAB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7A5E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8B03F8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0B9AD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400FE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B017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917E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4FC8F9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81541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83C5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3BD2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00C7C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F7751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D17C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50BA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DA70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E178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886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10EAD2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F546D7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F8543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MEMORIJALNO NATJECANJE "DENIS LAMPEK"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5C357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F76F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C7574C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F819A8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163C8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F1C4B0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7712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0AB2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C27D9C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13231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35D3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F5B9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DE3F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52B3B3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B9C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A5E3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E752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0F9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4C87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0E235D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8ACF5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6406BA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 HGSS-a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6FEB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B6A9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A93BD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5E6AAE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37D4C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EA39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A7C7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8A54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48014A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36589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F1BDE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0FE6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0A4E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7611C0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5367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841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376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DBE4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91FA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4CD350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37DB6E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00109 SPORT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8DF6F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654.987,63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EBCAD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76124C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6,49%</w:t>
            </w:r>
          </w:p>
        </w:tc>
      </w:tr>
      <w:tr w:rsidR="00F237B2" w:rsidRPr="00F0615D" w14:paraId="6446828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77E04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E3C7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42.411,72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5648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2B40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79,58%</w:t>
            </w:r>
          </w:p>
        </w:tc>
      </w:tr>
      <w:tr w:rsidR="00F237B2" w:rsidRPr="00F0615D" w14:paraId="041FE8D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0A5C8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8C2E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42.411,72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D69E6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8868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79,58%</w:t>
            </w:r>
          </w:p>
        </w:tc>
      </w:tr>
      <w:tr w:rsidR="00F237B2" w:rsidRPr="00F0615D" w14:paraId="303703A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733CD4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57FD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565.562,50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9E71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6600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0,27%</w:t>
            </w:r>
          </w:p>
        </w:tc>
      </w:tr>
      <w:tr w:rsidR="00F237B2" w:rsidRPr="00F0615D" w14:paraId="2269B77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9462A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998E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565.562,50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0E5B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3DCA3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0,27%</w:t>
            </w:r>
          </w:p>
        </w:tc>
      </w:tr>
      <w:tr w:rsidR="00F237B2" w:rsidRPr="00F0615D" w14:paraId="7A318EF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B14C9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D330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47.013,41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0489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0CC0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15,42%</w:t>
            </w:r>
          </w:p>
        </w:tc>
      </w:tr>
      <w:tr w:rsidR="00F237B2" w:rsidRPr="00F0615D" w14:paraId="2A754E9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4763F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D1DA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47.013,41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C7E5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C101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15,42%</w:t>
            </w:r>
          </w:p>
        </w:tc>
      </w:tr>
      <w:tr w:rsidR="00F237B2" w:rsidRPr="00F0615D" w14:paraId="4CBFEFF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154425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881840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RAZVOJ SPORTA I REKREACIJE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BB3EA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654.987,63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038DD9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098B0B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6,49%</w:t>
            </w:r>
          </w:p>
        </w:tc>
      </w:tr>
      <w:tr w:rsidR="00F237B2" w:rsidRPr="00F0615D" w14:paraId="78D0C5B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A6592E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C155E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SPORT I REKREACIJA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0A2C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26B6D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63E1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62,12%</w:t>
            </w:r>
          </w:p>
        </w:tc>
      </w:tr>
      <w:tr w:rsidR="00F237B2" w:rsidRPr="00F0615D" w14:paraId="0F9C16A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3D37F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9829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7E58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2500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72A7C4F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1EEE3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7A4DDF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E4127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A623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2D8BA76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BD5D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7E6E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B3376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0C5C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043F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645EA7A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20A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4538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B4147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0FCB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33.751,72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B746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BB40DE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52B01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398C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DAEA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6668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22,48%</w:t>
            </w:r>
          </w:p>
        </w:tc>
      </w:tr>
      <w:tr w:rsidR="00F237B2" w:rsidRPr="00F0615D" w14:paraId="6C556B3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861EB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54935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A45F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F23E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22,48%</w:t>
            </w:r>
          </w:p>
        </w:tc>
      </w:tr>
      <w:tr w:rsidR="00F237B2" w:rsidRPr="00F0615D" w14:paraId="232514D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F740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2F00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E50C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32.248,28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E74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0B8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22,48%</w:t>
            </w:r>
          </w:p>
        </w:tc>
      </w:tr>
      <w:tr w:rsidR="00F237B2" w:rsidRPr="00F0615D" w14:paraId="72E330D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9C8AA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0757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680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D033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7.248,28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116F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36C29D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0D6A9E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64133D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SPORTSKI SUSRETI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6DF9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17C0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63327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90252A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8E7DF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834A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CF79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82ABB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88294F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2A0CD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3A65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4A17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742A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DEBC83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92C9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1199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F83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866E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1B5E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3999F20" w14:textId="77777777" w:rsidTr="007C7C20">
        <w:trPr>
          <w:trHeight w:val="57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6CBE6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BD10F6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REDOVNI SERVIS I ODRŽAVANJE SUSTAVA GRIJANJA I HLAĐENJA NA OBJEKTU NK LIV 1949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4956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9516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A02A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B732E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7A80F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B264C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D06F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4A840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6C2F9D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29345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C8E4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E6DA5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52C1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DA929A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7629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EA24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58DF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4DB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33C3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E31A7EE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DAEA25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4F96947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REDOVNI SERVIS I ODRŽAVANJE SUSTAVA GRIJANJA I HLAĐENJA NA OBJEKTU NK GOLEO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CA36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EA633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069F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7F49D4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0419B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5B93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4568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D315B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6081C5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43063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530A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BE47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D7F6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07D62B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4A6A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A15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88EB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8D20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D7F6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706E71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41E21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8ABE9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SUFINANCIRANJE ŠKOLE JAHANJA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BE1F2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BD66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1A74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71AD65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EDBA3B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B2549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07BC4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26D0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D5D1BF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9D6E6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A1DC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87C9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5718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208CB0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5F47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lastRenderedPageBreak/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08C7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9882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660,00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8E84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2E64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B73C5EC" w14:textId="77777777" w:rsidTr="007C7C20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62470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134ABB5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SUSTAVA NAVODNJAVANJA NA NOGOMETNOM IGRALIŠTU NK LIV 1949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00F6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10FCB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0D68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7CA1CFB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7CE77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C7CBC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E1FA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4A12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7D0A40B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6AB468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3BE4E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D20A8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EA995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15630EA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2056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605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F8C1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F3F8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4F5B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58CA2A7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6C83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C60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ED6E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783A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39EA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6A684D3" w14:textId="77777777" w:rsidTr="007C7C20">
        <w:trPr>
          <w:trHeight w:val="49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CCAB4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CD32FD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REKONSTRUKCIJA SPORTSKO - REKREACIJSKOG CENTRA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CDF00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1B88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562B42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D0311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427D1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C712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29757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8CA0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08AD9D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C61A8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FF49C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3757A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2954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58B799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389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DE5A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F41E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271.000,00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F404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12D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268272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C3B0C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619AD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TENISKOG TERENA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37EB8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6E35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20484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B92696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B4071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8024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015FE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D16E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1E4E2B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E19FD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BD6F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7C47E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DFD46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FE3A7D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B4CA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8239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9526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B4CB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B597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57E0B9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AA776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B3D9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AFB6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F8FFE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68D3ED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90B05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CA1B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8072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AE94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8067A5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1F45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8574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9CB5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14.765,13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A7C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7034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3D185A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B91100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200ED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RASVJETE SPORTSKOG TERENA NK GOLEO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3E640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4336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86D6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3499B8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0062E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E01E7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DFD01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E2B04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20D967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DFB54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63B141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7F0E1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4BC6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B56902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1713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181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F3E1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85.312,50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EC09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03E6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2BCE3A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E5958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CA6B9C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RASVJETE SPORTSKOG TERENA NK LIV 1949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3310D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BD2B4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723DE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539701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75CAA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EBDB0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3E99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9383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96541D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8F184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A211B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8E51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D4BD0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8AF6C8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C803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FC2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0DB8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89.250,00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1BCC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4F59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35C2D0E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E2CDA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33F9823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SUSTAVA NAVODNJAVANJA NA NOGOMETNOM IGRALIŠTU NK GOLEO DOPSIN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05A1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11BCCF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932E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FA033D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393FDD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953C99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698A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F56E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E46C9C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F2175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7693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021A6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BCCE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BF8457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72C3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7DC7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40F0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8798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C28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20842A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E8D628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00110 KULTURA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10AE5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A176D9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FD4CEA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DB2CE4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1F272D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2C57F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3802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CB135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54D826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A1089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D327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997E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A3BB1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87182D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98F83F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1013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1C6E54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JAVNE POTREBE U KULTURI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65614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F51F9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6CCC3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A0A9A1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B62B7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8ADF2C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KULTURA I ZNANOST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48B7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4BD542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E533A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F832E6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C6DF5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73DFC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5DC6B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79C3AA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E76705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96EFB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772D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212AD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A769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934E0E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C0AF2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CDE3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686E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317D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6D34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97B9ED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CA5C78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00111 UREĐENJE NASELJA I DEMOGRAFSKA OBNOVA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EE461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A75D0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13.730,58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4C58B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23,64%</w:t>
            </w:r>
          </w:p>
        </w:tc>
      </w:tr>
      <w:tr w:rsidR="00F237B2" w:rsidRPr="00F0615D" w14:paraId="0F08CFB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8A803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5A87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FC484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13.180,58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6C9E7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27,41%</w:t>
            </w:r>
          </w:p>
        </w:tc>
      </w:tr>
      <w:tr w:rsidR="00F237B2" w:rsidRPr="00F0615D" w14:paraId="1699B69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15830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51BFA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48.084,40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321E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13.180,58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B764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27,41%</w:t>
            </w:r>
          </w:p>
        </w:tc>
      </w:tr>
      <w:tr w:rsidR="00F237B2" w:rsidRPr="00F0615D" w14:paraId="3E87BEB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FF77C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A220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6D27B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D070E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74B61A8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AC047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A34137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DC563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E336B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67236BA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924EBB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8746FC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PROGRAM POTICANJA UREĐENJA NASELJA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5F0EF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8.654,40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70E88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3A40A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1,53%</w:t>
            </w:r>
          </w:p>
        </w:tc>
      </w:tr>
      <w:tr w:rsidR="00F237B2" w:rsidRPr="00F0615D" w14:paraId="00A45E11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4E6671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60EEE9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IZG. NOVIH STAMB. OBJEKATA I KUPOVINA STAMB. OBJEKATA NA PODRUČJU OPĆINE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E4315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E465E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CACEA4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A9D492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B9757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1DC0E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13FA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7996D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DF500C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0CC8E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83BD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0D909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6FD9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B92AF9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B34B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1742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277D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CC50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0824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E1EB06F" w14:textId="77777777" w:rsidTr="007C7C20">
        <w:trPr>
          <w:trHeight w:val="5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568015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720912C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SUFINANCIRANJE PRIKLJUČENJA NA VODOOPRSKRBNU MREŽU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21DC1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0463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26BD6D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38EE33BE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63452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5FBC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CC7FAD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EDEE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4B1FA03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43C5C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407679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1EE9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F82E9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59BB3FD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2E7A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EB56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3382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2.654,40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DAE9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FDE2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5,00%</w:t>
            </w:r>
          </w:p>
        </w:tc>
      </w:tr>
      <w:tr w:rsidR="00F237B2" w:rsidRPr="00F0615D" w14:paraId="37A7EE8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CC64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EEA2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Kapitalne donacije građanima i kućanstvima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9D71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CC5E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132,72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0FF14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6A4382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076CB0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857631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PROGRAM POTICANJA DEMOGRAFSKE OBNOVE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B8084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49.430,00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C70AF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13.597,86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A0CC3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27,51%</w:t>
            </w:r>
          </w:p>
        </w:tc>
      </w:tr>
      <w:tr w:rsidR="00F237B2" w:rsidRPr="00F0615D" w14:paraId="5CE04AF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50ABC8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7EF863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POMOĆ NOVOROĐENOM DJETETU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AFC0F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E675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44B4F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2CF16F2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A8C5B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 PRIHODI OD PRODAJE I ZAMJENE NEFINANCIJSKE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B5CB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3DAB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EABA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30700DF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41F57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7.5. PRIHODI OD PRODAJE NEKRETNINA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E73EA2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EB56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520AA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2423467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3F63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9C57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9617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DCA8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FA03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5,50%</w:t>
            </w:r>
          </w:p>
        </w:tc>
      </w:tr>
      <w:tr w:rsidR="00F237B2" w:rsidRPr="00F0615D" w14:paraId="74B299E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2F1D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477D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5FF2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AF7D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2466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A97ECB0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C81D2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2120A3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SUFINANCIRANJE RADA ZDRAVSTVENIH USTANOVA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91E1B8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311C73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14F21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71,32%</w:t>
            </w:r>
          </w:p>
        </w:tc>
      </w:tr>
      <w:tr w:rsidR="00F237B2" w:rsidRPr="00F0615D" w14:paraId="1C30761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600CB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D43D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54403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D4D5E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71,32%</w:t>
            </w:r>
          </w:p>
        </w:tc>
      </w:tr>
      <w:tr w:rsidR="00F237B2" w:rsidRPr="00F0615D" w14:paraId="3B0FBFB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2E9BA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1747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2ADC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4A3CE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71,32%</w:t>
            </w:r>
          </w:p>
        </w:tc>
      </w:tr>
      <w:tr w:rsidR="00F237B2" w:rsidRPr="00F0615D" w14:paraId="53DB4C8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9A53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52FB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534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C956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C95C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71,32%</w:t>
            </w:r>
          </w:p>
        </w:tc>
      </w:tr>
      <w:tr w:rsidR="00F237B2" w:rsidRPr="00F0615D" w14:paraId="2355970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3072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6E4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065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4A4C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1.711,71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122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BB4577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8F3A5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BEC75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STIPENDIRANJE STUDENATA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BF15D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5AA052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693B5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3E4691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8D5AD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E18F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4C80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F9956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2B2D53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CA0F37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A1B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FEA6F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5952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361CC0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9F69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602B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38DC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3274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748D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2502E4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DCE84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C8E84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PRIJEVOZ UČENIKA SREDNJIH ŠKOLA I STUDENATA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83D3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63D0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53EA4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48,81%</w:t>
            </w:r>
          </w:p>
        </w:tc>
      </w:tr>
      <w:tr w:rsidR="00F237B2" w:rsidRPr="00F0615D" w14:paraId="1FF22CD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0CAE1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7E8C3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D592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F5EB9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48,81%</w:t>
            </w:r>
          </w:p>
        </w:tc>
      </w:tr>
      <w:tr w:rsidR="00F237B2" w:rsidRPr="00F0615D" w14:paraId="363CB60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8AF10F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29C9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120B5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E0197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48,81%</w:t>
            </w:r>
          </w:p>
        </w:tc>
      </w:tr>
      <w:tr w:rsidR="00F237B2" w:rsidRPr="00F0615D" w14:paraId="1C62A15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00A4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80B0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D052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CA18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DC6D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48,81%</w:t>
            </w:r>
          </w:p>
        </w:tc>
      </w:tr>
      <w:tr w:rsidR="00F237B2" w:rsidRPr="00F0615D" w14:paraId="7EAC7F1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4620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1246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D201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4C21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4.393,27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F6948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B00BFE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A9412C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DA0F26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ŠKOLSKI PRIBOR ZA UČENIKE PRVOG RAZREDA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7FFCF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173A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D28A2F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9A3953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6CE115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7C71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25AF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BAF0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8F5579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3A06E18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AC660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CD24C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BB27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4AAE27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D79C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54C7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339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4C22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7EC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C9BB19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BFC53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T100108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FD360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NAGRAĐIVANJE NAJBOLJIH UČENIKA OSNOVNIH ŠKOLA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0E981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4ED73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47160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2A53526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F9CF7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99720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B8F5D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8BB73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2A1079A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98D1D3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A6EB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A369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B05D6D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7BA514B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803A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15E3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8F69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38F40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727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100,00%</w:t>
            </w:r>
          </w:p>
        </w:tc>
      </w:tr>
      <w:tr w:rsidR="00F237B2" w:rsidRPr="00F0615D" w14:paraId="4F97B7F2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8E11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FE7C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B8E8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733E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1.250,00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EBF2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2A82B89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A78A01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A2A91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 xml:space="preserve">Tekući projekt: NABAVA POKLON PAKETA ZA BLAGDANE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B3E82B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28B33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711D6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305E46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3F0321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BEE09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5BAF64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8680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BD7C0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417DBB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540F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EF68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83B4D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172F96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B6C1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F530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0F9C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A1C2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7097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CE7C56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2D63F08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3CD73E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SUFINANCIRANJE JAVNOG LINIJSKOG PRIJEVOZA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91A4E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3CA19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1028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6E5A80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28CE4B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230558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34E8D8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98AB0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525434F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6BB36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CEBD0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73789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B0E3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31D179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3EE5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C364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A5F1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2.300,00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FACE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9242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4B6C070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1F5F8F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4A1F16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STIPENDIRANJE UČENIKA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B5D6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F6ACE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F542DC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131,25%</w:t>
            </w:r>
          </w:p>
        </w:tc>
      </w:tr>
      <w:tr w:rsidR="00F237B2" w:rsidRPr="00F0615D" w14:paraId="5D9A6DB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57519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E10B5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E7C85B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21613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131,25%</w:t>
            </w:r>
          </w:p>
        </w:tc>
      </w:tr>
      <w:tr w:rsidR="00F237B2" w:rsidRPr="00F0615D" w14:paraId="6141AFF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870DCCE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CD388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39C2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E286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131,25%</w:t>
            </w:r>
          </w:p>
        </w:tc>
      </w:tr>
      <w:tr w:rsidR="00F237B2" w:rsidRPr="00F0615D" w14:paraId="41BDED3F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081469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3C1C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DF3F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6250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82C0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131,25%</w:t>
            </w:r>
          </w:p>
        </w:tc>
      </w:tr>
      <w:tr w:rsidR="00F237B2" w:rsidRPr="00F0615D" w14:paraId="393F041B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3688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D9F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EA4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C98B4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1470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04DEE83F" w14:textId="77777777" w:rsidTr="007C7C20">
        <w:trPr>
          <w:trHeight w:val="52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18D3F9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62CCB3F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SUFIN.TROŠ. POLAG. VOZAČ.ISPITA SREDNJOŠKOLCIMA I STUDENTIMA S PODRUČJA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2218C4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C0EA54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8E784D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63,83%</w:t>
            </w:r>
          </w:p>
        </w:tc>
      </w:tr>
      <w:tr w:rsidR="00F237B2" w:rsidRPr="00F0615D" w14:paraId="0678A3C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8073B4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8E3B0C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201D42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B35B5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63,83%</w:t>
            </w:r>
          </w:p>
        </w:tc>
      </w:tr>
      <w:tr w:rsidR="00F237B2" w:rsidRPr="00F0615D" w14:paraId="2EAE943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303002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CAE9C5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B0606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6EAB4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63,83%</w:t>
            </w:r>
          </w:p>
        </w:tc>
      </w:tr>
      <w:tr w:rsidR="00F237B2" w:rsidRPr="00F0615D" w14:paraId="3797AC7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8193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CC8D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0F8C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34D81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1BBA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63,83%</w:t>
            </w:r>
          </w:p>
        </w:tc>
      </w:tr>
      <w:tr w:rsidR="00F237B2" w:rsidRPr="00F0615D" w14:paraId="40304B7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0F63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1F01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3D1C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4C1E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3.191,48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05EC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66545801" w14:textId="77777777" w:rsidTr="007C7C20">
        <w:trPr>
          <w:trHeight w:val="58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CCBC6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lastRenderedPageBreak/>
              <w:t>T100118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2465560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SUFINANCIRANJE FIZIKALNE TERAPIJE DJECI S INVALIDITETOM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EA2E9E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AF3C05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427CF9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156892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CC11161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C4891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FCCCC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DFF8B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80F9D2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D7BDC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298991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335F5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820A9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4C26958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D89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2C9A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DC4A8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6.480,00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E507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1298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9BFAB2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503E6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T100119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E7671F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Tekući projekt: SUFINACIRANJE UČENIČKIH DOMOVA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0FF29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7EE07D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1AECB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28,67%</w:t>
            </w:r>
          </w:p>
        </w:tc>
      </w:tr>
      <w:tr w:rsidR="00F237B2" w:rsidRPr="00F0615D" w14:paraId="33E19C3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16EA9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3265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B6B72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411A48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28,67%</w:t>
            </w:r>
          </w:p>
        </w:tc>
      </w:tr>
      <w:tr w:rsidR="00F237B2" w:rsidRPr="00F0615D" w14:paraId="7D651B0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132EDA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9D318C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26B25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93EFD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28,67%</w:t>
            </w:r>
          </w:p>
        </w:tc>
      </w:tr>
      <w:tr w:rsidR="00F237B2" w:rsidRPr="00F0615D" w14:paraId="4EF4D344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B4C3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379DF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2F6B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FFEB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A539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28,67%</w:t>
            </w:r>
          </w:p>
        </w:tc>
      </w:tr>
      <w:tr w:rsidR="00F237B2" w:rsidRPr="00F0615D" w14:paraId="3E5A891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9BFA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95ADC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F5574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E316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401,40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B578D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3F344AE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24A6BD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00112 PLANSKI DOKUMENTI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C18A05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7CC76D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9F7B70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731DA17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4293EF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61E1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F0A30D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002F2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289CEE34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C92CB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C4A54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05248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572E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513C424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76B1C3B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326C70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IZRADA PLANSKE DOKUMETACIJE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1ADDE8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563E1D4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7F731B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4CA0FB7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C6979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A100116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0B2963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IZRADA PLANSKE DOKUMENTACIJE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E394F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27BE637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FBB6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1EA2123B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6DBDD0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BBAEC0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CFD688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A03F1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38FA90E1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AA21AF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7F1E1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55EBA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17FAB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06A620ED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4E35F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3B956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9DB9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A881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4.625,00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4095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34,51%</w:t>
            </w:r>
          </w:p>
        </w:tc>
      </w:tr>
      <w:tr w:rsidR="00F237B2" w:rsidRPr="00F0615D" w14:paraId="122E7BE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9D5E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A0B6E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63CB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3650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6F0B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1EF8917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3D5F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4FD9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04F10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5D2C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2.125,00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5194E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7AE889C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0F14AB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00113 UDRUGE I VJERSKE ZAJEDNICE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3CB0E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FED2A6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87F68E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43,65%</w:t>
            </w:r>
          </w:p>
        </w:tc>
      </w:tr>
      <w:tr w:rsidR="00F237B2" w:rsidRPr="00F0615D" w14:paraId="3E504B9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FAC76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0BF825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DF752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236E6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43,65%</w:t>
            </w:r>
          </w:p>
        </w:tc>
      </w:tr>
      <w:tr w:rsidR="00F237B2" w:rsidRPr="00F0615D" w14:paraId="3E7FE51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9702989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EF62C2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508EDF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29F25F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43,65%</w:t>
            </w:r>
          </w:p>
        </w:tc>
      </w:tr>
      <w:tr w:rsidR="00F237B2" w:rsidRPr="00F0615D" w14:paraId="3DEA7B07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B83BEC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1015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83BA17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FINANCIRANJE UDRUGA OD ZNAČAJA ZA RAZVOJ OPĆINE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2ADB6F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12.600,00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1D50AA5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AA3EDE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43,65%</w:t>
            </w:r>
          </w:p>
        </w:tc>
      </w:tr>
      <w:tr w:rsidR="00F237B2" w:rsidRPr="00F0615D" w14:paraId="0930D20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77E99A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ED97AE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 UDRUGA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84CC49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41E923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DC65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53,92%</w:t>
            </w:r>
          </w:p>
        </w:tc>
      </w:tr>
      <w:tr w:rsidR="00F237B2" w:rsidRPr="00F0615D" w14:paraId="032D816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0F711E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1772C0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3DFEE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D5BFD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53,92%</w:t>
            </w:r>
          </w:p>
        </w:tc>
      </w:tr>
      <w:tr w:rsidR="00F237B2" w:rsidRPr="00F0615D" w14:paraId="41C56EC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3C9641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012B2B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85FACF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7BE9C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53,92%</w:t>
            </w:r>
          </w:p>
        </w:tc>
      </w:tr>
      <w:tr w:rsidR="00F237B2" w:rsidRPr="00F0615D" w14:paraId="1991E15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6EA08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D21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C5A63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10.200,00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6341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850D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53,92%</w:t>
            </w:r>
          </w:p>
        </w:tc>
      </w:tr>
      <w:tr w:rsidR="00F237B2" w:rsidRPr="00F0615D" w14:paraId="7187F3BC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F421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65022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CE68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5333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9D0B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491351C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79E608C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1EA880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KAPITALNA DONACIJA VJERSKIM ZAJEDNICAMA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D71D5C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3230D9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2CCE25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D508CE2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535586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8C11D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967E4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77B4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7F2C8BE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639C68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819F1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C0960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B48B3F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DCF2B5A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0FFB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E78E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20286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7B42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0653F1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CCC0E9A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3FBEFDA0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00114 VIJEĆE MAĐARSKE NACIONALNE MANJINE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D14CC8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41F8068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631E4F1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DE2999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B58F21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E4CA63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D914C7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A3066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0ABC5C7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2ACE0F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A2FE2A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15F16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DB287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1DACC4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68CF42D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1022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2438931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VIJEĆE MAĐARSKE NACIONALNE MANJINE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3F3164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3FA9CCC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7020B55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3545C16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1DAFC95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3918BC9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Aktivnost: REDOVAN RAD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507CC3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73322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1FC994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4515768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65D6553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804F6D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17F9B0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76C645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554B8F4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9324C5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F67A4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CBEA28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86EFF7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69B6541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4C48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537AD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5DB9C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6E1F0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68E1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1C04571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2C4A543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GLAVA 00118 KAPITALNA ULAGANJA U OBJEKTE DRUŠTVENE I SOCIJALNE NAMJENE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1D04C9F1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5BC3EAC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hideMark/>
          </w:tcPr>
          <w:p w14:paraId="0612D8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10,84%</w:t>
            </w:r>
          </w:p>
        </w:tc>
      </w:tr>
      <w:tr w:rsidR="00F237B2" w:rsidRPr="00F0615D" w14:paraId="2A85E08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8DA9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EBBE49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3EA29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2EF89C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10,84%</w:t>
            </w:r>
          </w:p>
        </w:tc>
      </w:tr>
      <w:tr w:rsidR="00F237B2" w:rsidRPr="00F0615D" w14:paraId="4B154B5C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0456B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A7F8DFC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A76DEC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D4D572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10,84%</w:t>
            </w:r>
          </w:p>
        </w:tc>
      </w:tr>
      <w:tr w:rsidR="00F237B2" w:rsidRPr="00F0615D" w14:paraId="1E20ECF4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0AF8DA52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1033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hideMark/>
          </w:tcPr>
          <w:p w14:paraId="07DC43B9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Program: KAPITALNA ULAGANJA U OBJEKTE DRUŠTVENE I SOCIJALNE NAMJENE I OBJEKTE U VLASNIŠTVU OPĆINE VLADISLAVCI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81ED21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416DC96A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11.928,80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hideMark/>
          </w:tcPr>
          <w:p w14:paraId="2BD4CF4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10,84%</w:t>
            </w:r>
          </w:p>
        </w:tc>
      </w:tr>
      <w:tr w:rsidR="00F237B2" w:rsidRPr="00F0615D" w14:paraId="178ADBD1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02F006A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K100129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562FD00D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DRUŠTVENOG DOMA U HRASTINU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34D722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D20AC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8FAA7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13,47%</w:t>
            </w:r>
          </w:p>
        </w:tc>
      </w:tr>
      <w:tr w:rsidR="00F237B2" w:rsidRPr="00F0615D" w14:paraId="27A11469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1F92E7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75387A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88D6E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EAA558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13,47%</w:t>
            </w:r>
          </w:p>
        </w:tc>
      </w:tr>
      <w:tr w:rsidR="00F237B2" w:rsidRPr="00F0615D" w14:paraId="7E27F975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998C23B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2460333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999A06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5AB0D3F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13,47%</w:t>
            </w:r>
          </w:p>
        </w:tc>
      </w:tr>
      <w:tr w:rsidR="00F237B2" w:rsidRPr="00F0615D" w14:paraId="50EA879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9F9F5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720F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8925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257E3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28239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13,47%</w:t>
            </w:r>
          </w:p>
        </w:tc>
      </w:tr>
      <w:tr w:rsidR="00F237B2" w:rsidRPr="00F0615D" w14:paraId="037CABA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19A1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1D24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BD64B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8A41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4.041,30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B933F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DC200A9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0D228B7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K100130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970E8C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IZGRADNJA DRUŠTVENOG DOMA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9EA3CE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0FFF18B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864CAB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26,29%</w:t>
            </w:r>
          </w:p>
        </w:tc>
      </w:tr>
      <w:tr w:rsidR="00F237B2" w:rsidRPr="00F0615D" w14:paraId="09F6037D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6A02AFC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9DEC5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A80F444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02797C5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26,29%</w:t>
            </w:r>
          </w:p>
        </w:tc>
      </w:tr>
      <w:tr w:rsidR="00F237B2" w:rsidRPr="00F0615D" w14:paraId="368F0A36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DF07840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D420D0D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79FB862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156B5F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26,29%</w:t>
            </w:r>
          </w:p>
        </w:tc>
      </w:tr>
      <w:tr w:rsidR="00F237B2" w:rsidRPr="00F0615D" w14:paraId="760BF2D3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798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CD7F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712F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FC347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37F6B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26,29%</w:t>
            </w:r>
          </w:p>
        </w:tc>
      </w:tr>
      <w:tr w:rsidR="00F237B2" w:rsidRPr="00F0615D" w14:paraId="5C05FED5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F8961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62A7A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854CE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A0514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7.887,50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1AA7A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</w:p>
        </w:tc>
      </w:tr>
      <w:tr w:rsidR="00F237B2" w:rsidRPr="00F0615D" w14:paraId="533C2770" w14:textId="77777777" w:rsidTr="007C7C20">
        <w:trPr>
          <w:trHeight w:val="540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6D0E1C86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K100131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hideMark/>
          </w:tcPr>
          <w:p w14:paraId="51693724" w14:textId="77777777" w:rsidR="00F237B2" w:rsidRPr="00F0615D" w:rsidRDefault="00F237B2" w:rsidP="007C7C20">
            <w:pPr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Kapitalni projekt: OPREMANJE KUHINJE U DJEČJEM VRTIĆU ZEKO U VLADISLAVCIMA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C7540A9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493E7267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hideMark/>
          </w:tcPr>
          <w:p w14:paraId="7BB7BF8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223FF1C3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5C1DBEA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391E6CE3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5F4401E0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4F08DE2B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3DAE32E0" w14:textId="77777777" w:rsidTr="007C7C20">
        <w:trPr>
          <w:trHeight w:val="255"/>
        </w:trPr>
        <w:tc>
          <w:tcPr>
            <w:tcW w:w="9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A2A8D06" w14:textId="77777777" w:rsidR="00F237B2" w:rsidRPr="00F0615D" w:rsidRDefault="00F237B2" w:rsidP="007C7C20">
            <w:pPr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POMOĆI IZ DRŽAVNOG PRORAČUNA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1D70E816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0F8463B8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hideMark/>
          </w:tcPr>
          <w:p w14:paraId="64F24782" w14:textId="77777777" w:rsidR="00F237B2" w:rsidRPr="00F0615D" w:rsidRDefault="00F237B2" w:rsidP="007C7C20">
            <w:pPr>
              <w:jc w:val="right"/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F237B2" w:rsidRPr="00F0615D" w14:paraId="0E0F60AE" w14:textId="77777777" w:rsidTr="007C7C20">
        <w:trPr>
          <w:trHeight w:val="255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27D63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119C7" w14:textId="77777777" w:rsidR="00F237B2" w:rsidRPr="00F0615D" w:rsidRDefault="00F237B2" w:rsidP="007C7C20">
            <w:pPr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6C6D5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67D3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DBA42" w14:textId="77777777" w:rsidR="00F237B2" w:rsidRPr="00F0615D" w:rsidRDefault="00F237B2" w:rsidP="007C7C20">
            <w:pPr>
              <w:jc w:val="right"/>
              <w:rPr>
                <w:rFonts w:eastAsia="Times New Roman"/>
                <w:sz w:val="20"/>
                <w:szCs w:val="20"/>
                <w:lang w:eastAsia="hr-HR"/>
              </w:rPr>
            </w:pPr>
            <w:r w:rsidRPr="00F0615D">
              <w:rPr>
                <w:rFonts w:eastAsia="Times New Roman"/>
                <w:sz w:val="20"/>
                <w:szCs w:val="20"/>
                <w:lang w:eastAsia="hr-HR"/>
              </w:rPr>
              <w:t>0,00%</w:t>
            </w:r>
          </w:p>
        </w:tc>
      </w:tr>
    </w:tbl>
    <w:p w14:paraId="7EFC997F" w14:textId="77777777" w:rsidR="00F237B2" w:rsidRDefault="00F237B2" w:rsidP="00F237B2"/>
    <w:p w14:paraId="0E2A9075" w14:textId="77777777" w:rsidR="00F237B2" w:rsidRDefault="00F237B2" w:rsidP="00F237B2"/>
    <w:p w14:paraId="08A5AE9F" w14:textId="77777777" w:rsidR="00F237B2" w:rsidRDefault="00F237B2" w:rsidP="00F237B2"/>
    <w:p w14:paraId="3FABCF8A" w14:textId="77777777" w:rsidR="00416DB4" w:rsidRDefault="00416DB4" w:rsidP="00F237B2"/>
    <w:p w14:paraId="3664FCAA" w14:textId="77777777" w:rsidR="00416DB4" w:rsidRDefault="00416DB4" w:rsidP="00F237B2"/>
    <w:p w14:paraId="702ABD14" w14:textId="77777777" w:rsidR="00416DB4" w:rsidRDefault="00416DB4" w:rsidP="00F237B2"/>
    <w:p w14:paraId="7019A9C5" w14:textId="77777777" w:rsidR="00416DB4" w:rsidRDefault="00416DB4" w:rsidP="00F237B2"/>
    <w:p w14:paraId="57172FCC" w14:textId="77777777" w:rsidR="00416DB4" w:rsidRDefault="00416DB4" w:rsidP="00F237B2"/>
    <w:p w14:paraId="5101DE0E" w14:textId="77777777" w:rsidR="00F237B2" w:rsidRDefault="00F237B2" w:rsidP="00F237B2"/>
    <w:p w14:paraId="46E17702" w14:textId="77777777" w:rsidR="00F237B2" w:rsidRDefault="00F237B2" w:rsidP="00F237B2"/>
    <w:p w14:paraId="47E783EA" w14:textId="77777777" w:rsidR="00F237B2" w:rsidRDefault="00F237B2" w:rsidP="00F237B2"/>
    <w:p w14:paraId="388B93F3" w14:textId="77777777" w:rsidR="00F237B2" w:rsidRDefault="00F237B2" w:rsidP="00F237B2"/>
    <w:p w14:paraId="68E4BE50" w14:textId="77777777" w:rsidR="00F237B2" w:rsidRDefault="00F237B2" w:rsidP="00F237B2"/>
    <w:p w14:paraId="11F49918" w14:textId="77777777" w:rsidR="00F237B2" w:rsidRDefault="00F237B2" w:rsidP="00F237B2"/>
    <w:p w14:paraId="6FA1F739" w14:textId="77777777" w:rsidR="00F237B2" w:rsidRDefault="00F237B2" w:rsidP="00F237B2"/>
    <w:p w14:paraId="339626D1" w14:textId="77777777" w:rsidR="00F237B2" w:rsidRPr="0010188F" w:rsidRDefault="00F237B2" w:rsidP="00F237B2">
      <w:pPr>
        <w:spacing w:line="0" w:lineRule="atLeast"/>
        <w:ind w:right="-101"/>
        <w:jc w:val="center"/>
      </w:pPr>
      <w:r w:rsidRPr="0010188F">
        <w:t>Članak 3.</w:t>
      </w:r>
    </w:p>
    <w:p w14:paraId="225BE2FD" w14:textId="77777777" w:rsidR="00F237B2" w:rsidRPr="0010188F" w:rsidRDefault="00F237B2" w:rsidP="00F237B2">
      <w:pPr>
        <w:spacing w:line="304" w:lineRule="exact"/>
        <w:rPr>
          <w:rFonts w:ascii="Times New Roman" w:eastAsia="Times New Roman" w:hAnsi="Times New Roman"/>
        </w:rPr>
      </w:pPr>
    </w:p>
    <w:p w14:paraId="3A1FCD31" w14:textId="77777777" w:rsidR="00F237B2" w:rsidRPr="0010188F" w:rsidRDefault="00F237B2" w:rsidP="00F237B2">
      <w:pPr>
        <w:spacing w:line="230" w:lineRule="auto"/>
        <w:ind w:right="778"/>
        <w:rPr>
          <w:color w:val="0563C1"/>
          <w:u w:val="single"/>
        </w:rPr>
      </w:pPr>
      <w:r w:rsidRPr="0010188F">
        <w:t>Polugodišnji izvještaj o Izvršenju proračuna Općine Vladislavci za 202</w:t>
      </w:r>
      <w:r>
        <w:t>6</w:t>
      </w:r>
      <w:r w:rsidRPr="0010188F">
        <w:t>. godinu objavit će se u „Službenom glasniku“ Općine Vladislavci i na web stranicama Općine Vladislavci</w:t>
      </w:r>
      <w:r w:rsidRPr="0010188F">
        <w:rPr>
          <w:color w:val="0563C1"/>
        </w:rPr>
        <w:t xml:space="preserve"> </w:t>
      </w:r>
      <w:hyperlink r:id="rId8" w:history="1">
        <w:r w:rsidRPr="0010188F">
          <w:rPr>
            <w:color w:val="0563C1"/>
            <w:u w:val="single"/>
          </w:rPr>
          <w:t>www.opcina-vladislavci.hr.</w:t>
        </w:r>
      </w:hyperlink>
    </w:p>
    <w:p w14:paraId="710F9D00" w14:textId="77777777" w:rsidR="00F237B2" w:rsidRPr="0010188F" w:rsidRDefault="00F237B2" w:rsidP="00F237B2">
      <w:pPr>
        <w:spacing w:line="241" w:lineRule="exact"/>
        <w:rPr>
          <w:rFonts w:ascii="Times New Roman" w:eastAsia="Times New Roman" w:hAnsi="Times New Roman"/>
        </w:rPr>
      </w:pPr>
    </w:p>
    <w:p w14:paraId="7F06FEC9" w14:textId="77777777" w:rsidR="00F237B2" w:rsidRPr="0010188F" w:rsidRDefault="00F237B2" w:rsidP="00F237B2">
      <w:pPr>
        <w:spacing w:line="230" w:lineRule="auto"/>
        <w:ind w:right="3038"/>
      </w:pPr>
      <w:r w:rsidRPr="0010188F">
        <w:t>Obrazloženje i posebni izvještaji sastavi su dio akta, ali se ne objavljuju u „Službenom glasniku“ Općine Vladislavci.</w:t>
      </w:r>
    </w:p>
    <w:p w14:paraId="4A69538A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45B6ABFA" w14:textId="77777777" w:rsidR="00F237B2" w:rsidRPr="00F0615D" w:rsidRDefault="00F237B2" w:rsidP="00F237B2">
      <w:pPr>
        <w:spacing w:line="334" w:lineRule="exact"/>
        <w:rPr>
          <w:rFonts w:ascii="Times New Roman" w:eastAsia="Times New Roman" w:hAnsi="Times New Roman"/>
          <w:color w:val="EE0000"/>
        </w:rPr>
      </w:pPr>
    </w:p>
    <w:p w14:paraId="0BF05D4E" w14:textId="261CEB94" w:rsidR="00F237B2" w:rsidRPr="00F237B2" w:rsidRDefault="00F237B2" w:rsidP="00F237B2">
      <w:pPr>
        <w:spacing w:line="0" w:lineRule="atLeast"/>
      </w:pPr>
      <w:r w:rsidRPr="00F237B2">
        <w:t>KLASA: 400-01/26-01/02</w:t>
      </w:r>
    </w:p>
    <w:p w14:paraId="1F3837C1" w14:textId="63CD5623" w:rsidR="00F237B2" w:rsidRPr="00F237B2" w:rsidRDefault="00F237B2" w:rsidP="00F237B2">
      <w:pPr>
        <w:spacing w:line="0" w:lineRule="atLeast"/>
      </w:pPr>
      <w:r w:rsidRPr="00F237B2">
        <w:t>Urbroj: 2158-41-01-26-7</w:t>
      </w:r>
    </w:p>
    <w:p w14:paraId="4ABFA65A" w14:textId="77777777" w:rsidR="00F237B2" w:rsidRPr="0010188F" w:rsidRDefault="00F237B2" w:rsidP="00F237B2">
      <w:pPr>
        <w:spacing w:line="0" w:lineRule="atLeast"/>
      </w:pPr>
      <w:r w:rsidRPr="00F237B2">
        <w:t xml:space="preserve">Vladislavci, _______________ </w:t>
      </w:r>
      <w:r w:rsidRPr="0010188F">
        <w:t>202</w:t>
      </w:r>
      <w:r>
        <w:t>6</w:t>
      </w:r>
      <w:r w:rsidRPr="0010188F">
        <w:t>.</w:t>
      </w:r>
    </w:p>
    <w:p w14:paraId="355DB039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63E5944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00F36863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14F859E9" w14:textId="77777777" w:rsidR="00F237B2" w:rsidRPr="0010188F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169DFF1D" w14:textId="77777777" w:rsidR="00F237B2" w:rsidRPr="0010188F" w:rsidRDefault="00F237B2" w:rsidP="00F237B2">
      <w:pPr>
        <w:spacing w:line="318" w:lineRule="exact"/>
        <w:rPr>
          <w:rFonts w:ascii="Times New Roman" w:eastAsia="Times New Roman" w:hAnsi="Times New Roman"/>
        </w:rPr>
      </w:pPr>
    </w:p>
    <w:p w14:paraId="4650B4BE" w14:textId="77777777" w:rsidR="00F237B2" w:rsidRPr="0010188F" w:rsidRDefault="00F237B2" w:rsidP="00F237B2">
      <w:pPr>
        <w:spacing w:line="0" w:lineRule="atLeast"/>
        <w:ind w:left="10180"/>
        <w:jc w:val="center"/>
        <w:rPr>
          <w:b/>
          <w:sz w:val="23"/>
        </w:rPr>
      </w:pPr>
      <w:r w:rsidRPr="0010188F">
        <w:rPr>
          <w:b/>
          <w:sz w:val="23"/>
        </w:rPr>
        <w:t>Predsjednik Općinskog Vijeća</w:t>
      </w:r>
    </w:p>
    <w:p w14:paraId="2132BDDF" w14:textId="77777777" w:rsidR="00F237B2" w:rsidRDefault="00F237B2" w:rsidP="00F237B2">
      <w:pPr>
        <w:spacing w:line="0" w:lineRule="atLeast"/>
        <w:ind w:left="10880"/>
      </w:pPr>
      <w:r w:rsidRPr="0010188F">
        <w:t>Krunoslav Morović, v.r.</w:t>
      </w:r>
    </w:p>
    <w:p w14:paraId="0513549F" w14:textId="77777777" w:rsidR="00F237B2" w:rsidRDefault="00F237B2" w:rsidP="00F237B2">
      <w:pPr>
        <w:spacing w:line="0" w:lineRule="atLeast"/>
        <w:ind w:left="10880"/>
      </w:pPr>
    </w:p>
    <w:p w14:paraId="532DF6F5" w14:textId="77777777" w:rsidR="00F237B2" w:rsidRDefault="00F237B2" w:rsidP="00F237B2">
      <w:pPr>
        <w:spacing w:line="0" w:lineRule="atLeast"/>
        <w:ind w:left="10880"/>
      </w:pPr>
    </w:p>
    <w:p w14:paraId="20427AA2" w14:textId="77777777" w:rsidR="00F237B2" w:rsidRDefault="00F237B2" w:rsidP="00F237B2">
      <w:pPr>
        <w:spacing w:line="0" w:lineRule="atLeast"/>
        <w:ind w:left="10880"/>
      </w:pPr>
    </w:p>
    <w:p w14:paraId="655D87DD" w14:textId="77777777" w:rsidR="00F237B2" w:rsidRDefault="00F237B2" w:rsidP="00F237B2">
      <w:pPr>
        <w:spacing w:line="0" w:lineRule="atLeast"/>
        <w:ind w:left="10880"/>
      </w:pPr>
    </w:p>
    <w:p w14:paraId="2C57F5A6" w14:textId="77777777" w:rsidR="00F237B2" w:rsidRDefault="00F237B2" w:rsidP="00F237B2">
      <w:pPr>
        <w:spacing w:line="0" w:lineRule="atLeast"/>
        <w:ind w:left="10880"/>
      </w:pPr>
    </w:p>
    <w:p w14:paraId="1A9E8B49" w14:textId="77777777" w:rsidR="00F237B2" w:rsidRDefault="00F237B2" w:rsidP="00F237B2">
      <w:pPr>
        <w:spacing w:line="0" w:lineRule="atLeast"/>
        <w:ind w:left="10880"/>
      </w:pPr>
    </w:p>
    <w:p w14:paraId="1C604A75" w14:textId="77777777" w:rsidR="00F237B2" w:rsidRDefault="00F237B2" w:rsidP="00F237B2">
      <w:pPr>
        <w:spacing w:line="0" w:lineRule="atLeast"/>
        <w:ind w:left="10880"/>
      </w:pPr>
    </w:p>
    <w:p w14:paraId="0A8465CF" w14:textId="77777777" w:rsidR="00F237B2" w:rsidRDefault="00F237B2" w:rsidP="00F237B2">
      <w:pPr>
        <w:spacing w:line="0" w:lineRule="atLeast"/>
        <w:ind w:left="10880"/>
      </w:pPr>
    </w:p>
    <w:p w14:paraId="554127F9" w14:textId="77777777" w:rsidR="00F237B2" w:rsidRDefault="00F237B2" w:rsidP="00F237B2">
      <w:pPr>
        <w:spacing w:line="0" w:lineRule="atLeast"/>
        <w:ind w:left="10880"/>
      </w:pPr>
    </w:p>
    <w:p w14:paraId="121E2F2C" w14:textId="77777777" w:rsidR="00F237B2" w:rsidRDefault="00F237B2" w:rsidP="00F237B2">
      <w:pPr>
        <w:spacing w:line="0" w:lineRule="atLeast"/>
        <w:ind w:left="10880"/>
      </w:pPr>
    </w:p>
    <w:p w14:paraId="621E813C" w14:textId="77777777" w:rsidR="00F237B2" w:rsidRDefault="00F237B2" w:rsidP="00F237B2">
      <w:pPr>
        <w:spacing w:line="0" w:lineRule="atLeast"/>
        <w:ind w:left="10880"/>
      </w:pPr>
    </w:p>
    <w:p w14:paraId="018A1C39" w14:textId="77777777" w:rsidR="00F237B2" w:rsidRDefault="00F237B2" w:rsidP="00F237B2">
      <w:pPr>
        <w:spacing w:line="0" w:lineRule="atLeast"/>
        <w:ind w:left="10880"/>
      </w:pPr>
    </w:p>
    <w:p w14:paraId="4532DE79" w14:textId="77777777" w:rsidR="00F237B2" w:rsidRPr="0010188F" w:rsidRDefault="00F237B2" w:rsidP="00F237B2">
      <w:pPr>
        <w:spacing w:line="0" w:lineRule="atLeast"/>
        <w:ind w:left="10880"/>
      </w:pPr>
    </w:p>
    <w:p w14:paraId="32AAD1E7" w14:textId="77777777" w:rsidR="00F237B2" w:rsidRDefault="00F237B2" w:rsidP="00F237B2"/>
    <w:p w14:paraId="12E4C301" w14:textId="77777777" w:rsidR="00416DB4" w:rsidRDefault="00416DB4" w:rsidP="00416DB4">
      <w:pPr>
        <w:spacing w:line="0" w:lineRule="atLeast"/>
        <w:ind w:right="38"/>
        <w:jc w:val="center"/>
        <w:rPr>
          <w:rFonts w:ascii="Times New Roman" w:eastAsia="Times New Roman" w:hAnsi="Times New Roman"/>
          <w:b/>
          <w:sz w:val="23"/>
          <w:szCs w:val="20"/>
          <w:lang w:eastAsia="hr-HR"/>
        </w:rPr>
      </w:pPr>
      <w:r w:rsidRPr="00F0615D">
        <w:rPr>
          <w:rFonts w:ascii="Times New Roman" w:eastAsia="Times New Roman" w:hAnsi="Times New Roman"/>
          <w:b/>
          <w:sz w:val="23"/>
          <w:szCs w:val="20"/>
          <w:lang w:eastAsia="hr-HR"/>
        </w:rPr>
        <w:t>OBRAZLOŽENJE POLUGODIŠNJEG IZVJEŠTAJA O IZVRŠENJU PRORAČUNA OPĆINE VLADISLAVCI ZA 202</w:t>
      </w:r>
      <w:r>
        <w:rPr>
          <w:rFonts w:ascii="Times New Roman" w:eastAsia="Times New Roman" w:hAnsi="Times New Roman"/>
          <w:b/>
          <w:sz w:val="23"/>
          <w:szCs w:val="20"/>
          <w:lang w:eastAsia="hr-HR"/>
        </w:rPr>
        <w:t>6</w:t>
      </w:r>
      <w:r w:rsidRPr="00F0615D">
        <w:rPr>
          <w:rFonts w:ascii="Times New Roman" w:eastAsia="Times New Roman" w:hAnsi="Times New Roman"/>
          <w:b/>
          <w:sz w:val="23"/>
          <w:szCs w:val="20"/>
          <w:lang w:eastAsia="hr-HR"/>
        </w:rPr>
        <w:t>. GODINU</w:t>
      </w:r>
    </w:p>
    <w:p w14:paraId="5E136874" w14:textId="77777777" w:rsidR="00416DB4" w:rsidRDefault="00416DB4" w:rsidP="00F237B2">
      <w:pPr>
        <w:sectPr w:rsidR="00416DB4" w:rsidSect="00F237B2"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A58FB76" w14:textId="77777777" w:rsidR="00F237B2" w:rsidRPr="00C34A54" w:rsidRDefault="00F237B2" w:rsidP="00F237B2">
      <w:pPr>
        <w:spacing w:line="0" w:lineRule="atLeast"/>
        <w:ind w:right="20"/>
        <w:jc w:val="center"/>
        <w:rPr>
          <w:b/>
        </w:rPr>
      </w:pPr>
      <w:r w:rsidRPr="00C34A54">
        <w:rPr>
          <w:b/>
        </w:rPr>
        <w:lastRenderedPageBreak/>
        <w:t>OBRAZLOŽENJE POLUGODIŠNJEG IZVJEŠTAJA O IZVRŠENJU PRORAČUNA OPĆINE VLADISLAVCI ZA 2026. GODINU</w:t>
      </w:r>
    </w:p>
    <w:p w14:paraId="42B3CE7C" w14:textId="77777777" w:rsidR="00F237B2" w:rsidRPr="00C34A54" w:rsidRDefault="00F237B2" w:rsidP="00F237B2">
      <w:pPr>
        <w:spacing w:line="212" w:lineRule="exact"/>
        <w:rPr>
          <w:rFonts w:ascii="Times New Roman" w:eastAsia="Times New Roman" w:hAnsi="Times New Roman"/>
        </w:rPr>
      </w:pPr>
    </w:p>
    <w:p w14:paraId="07054530" w14:textId="77777777" w:rsidR="00F237B2" w:rsidRPr="00C34A54" w:rsidRDefault="00F237B2" w:rsidP="00F237B2">
      <w:pPr>
        <w:widowControl/>
        <w:numPr>
          <w:ilvl w:val="0"/>
          <w:numId w:val="13"/>
        </w:numPr>
        <w:tabs>
          <w:tab w:val="left" w:pos="700"/>
        </w:tabs>
        <w:autoSpaceDE/>
        <w:autoSpaceDN/>
        <w:spacing w:line="0" w:lineRule="atLeast"/>
        <w:ind w:left="700" w:hanging="699"/>
        <w:rPr>
          <w:b/>
        </w:rPr>
      </w:pPr>
      <w:r w:rsidRPr="00C34A54">
        <w:rPr>
          <w:b/>
          <w:u w:val="single"/>
        </w:rPr>
        <w:t>UVODNE NAPOMENE</w:t>
      </w:r>
    </w:p>
    <w:p w14:paraId="703C099E" w14:textId="77777777" w:rsidR="00F237B2" w:rsidRPr="00C34A54" w:rsidRDefault="00F237B2" w:rsidP="00F237B2">
      <w:pPr>
        <w:spacing w:line="197" w:lineRule="exact"/>
        <w:rPr>
          <w:b/>
        </w:rPr>
      </w:pPr>
    </w:p>
    <w:p w14:paraId="4A49E1AB" w14:textId="77777777" w:rsidR="00F237B2" w:rsidRPr="00C34A54" w:rsidRDefault="00F237B2" w:rsidP="00F237B2">
      <w:pPr>
        <w:spacing w:line="250" w:lineRule="auto"/>
        <w:ind w:left="700"/>
        <w:jc w:val="both"/>
      </w:pPr>
      <w:r w:rsidRPr="00C34A54">
        <w:t>Zakonom o proračunu („Narodne novine“ br. 144/21) i Pravilnikom o polugodišnjem i godišnjem izvještaju o izvršenju Proračuna („Narodne novine“ br. 85/23) propisana je obveza sastavljanja i podnošenja polugodišnjeg izvještaja o izvršenju proračuna predstavničkom tijelu na donošenje do 30. rujna tekuće proračunske godine.</w:t>
      </w:r>
    </w:p>
    <w:p w14:paraId="0F632CEC" w14:textId="77777777" w:rsidR="00F237B2" w:rsidRPr="00C34A54" w:rsidRDefault="00F237B2" w:rsidP="00F237B2">
      <w:pPr>
        <w:spacing w:line="191" w:lineRule="exact"/>
        <w:rPr>
          <w:b/>
        </w:rPr>
      </w:pPr>
    </w:p>
    <w:p w14:paraId="6ABF1E5E" w14:textId="77777777" w:rsidR="00F237B2" w:rsidRPr="00C34A54" w:rsidRDefault="00F237B2" w:rsidP="00F237B2">
      <w:pPr>
        <w:spacing w:line="346" w:lineRule="auto"/>
        <w:ind w:left="700" w:right="20"/>
        <w:jc w:val="both"/>
      </w:pPr>
      <w:r w:rsidRPr="00C34A54">
        <w:t>Zakonom o proračunu i Pravilnikom o polugodišnjem i godišnjem izvještaju o izvršenju proračuna („Narodne novine“ br. 85/23 članak 4. propisan je sadržaj polugodišnjeg Izvještaja o izvršenju proračuna. Polugodišnji izvještaj o izvršenju proračuna sadrži: opći dio, posebni dio, obrazloženje i posebne izvještaje.</w:t>
      </w:r>
    </w:p>
    <w:p w14:paraId="40FCE4AC" w14:textId="77777777" w:rsidR="00F237B2" w:rsidRPr="00C34A54" w:rsidRDefault="00F237B2" w:rsidP="00F237B2">
      <w:pPr>
        <w:spacing w:line="346" w:lineRule="auto"/>
        <w:ind w:left="700" w:right="20"/>
        <w:jc w:val="both"/>
      </w:pPr>
    </w:p>
    <w:p w14:paraId="40DD833C" w14:textId="77777777" w:rsidR="00F237B2" w:rsidRPr="00C34A54" w:rsidRDefault="00F237B2" w:rsidP="00F237B2">
      <w:pPr>
        <w:widowControl/>
        <w:numPr>
          <w:ilvl w:val="1"/>
          <w:numId w:val="13"/>
        </w:numPr>
        <w:tabs>
          <w:tab w:val="left" w:pos="1040"/>
        </w:tabs>
        <w:autoSpaceDE/>
        <w:autoSpaceDN/>
        <w:spacing w:line="0" w:lineRule="atLeast"/>
        <w:ind w:left="1040" w:hanging="336"/>
        <w:rPr>
          <w:b/>
        </w:rPr>
      </w:pPr>
      <w:r w:rsidRPr="00C34A54">
        <w:rPr>
          <w:b/>
        </w:rPr>
        <w:t>Opći dio polugodišnjeg izvještaja o izvršenju proračuna sadrži:</w:t>
      </w:r>
    </w:p>
    <w:p w14:paraId="0D006C17" w14:textId="77777777" w:rsidR="00F237B2" w:rsidRPr="00C34A54" w:rsidRDefault="00F237B2" w:rsidP="00F237B2">
      <w:pPr>
        <w:spacing w:line="20" w:lineRule="exact"/>
        <w:rPr>
          <w:b/>
        </w:rPr>
      </w:pPr>
    </w:p>
    <w:p w14:paraId="643F7948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Sažetak Računa prihoda i rashoda i račun financiranja</w:t>
      </w:r>
    </w:p>
    <w:p w14:paraId="721CB192" w14:textId="77777777" w:rsidR="00F237B2" w:rsidRPr="00C34A54" w:rsidRDefault="00F237B2" w:rsidP="00F237B2">
      <w:pPr>
        <w:spacing w:line="15" w:lineRule="exact"/>
      </w:pPr>
    </w:p>
    <w:p w14:paraId="51D515E4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Račun prihoda i rashoda i</w:t>
      </w:r>
    </w:p>
    <w:p w14:paraId="76B59C5F" w14:textId="77777777" w:rsidR="00F237B2" w:rsidRPr="00C34A54" w:rsidRDefault="00F237B2" w:rsidP="00F237B2">
      <w:pPr>
        <w:spacing w:line="18" w:lineRule="exact"/>
      </w:pPr>
    </w:p>
    <w:p w14:paraId="303CF2D5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Račun financiranja</w:t>
      </w:r>
    </w:p>
    <w:p w14:paraId="2D3C94D8" w14:textId="77777777" w:rsidR="00F237B2" w:rsidRPr="00C34A54" w:rsidRDefault="00F237B2" w:rsidP="00F237B2">
      <w:pPr>
        <w:spacing w:line="200" w:lineRule="exact"/>
      </w:pPr>
    </w:p>
    <w:p w14:paraId="0826F68B" w14:textId="77777777" w:rsidR="00F237B2" w:rsidRPr="00C34A54" w:rsidRDefault="00F237B2" w:rsidP="00F237B2">
      <w:pPr>
        <w:widowControl/>
        <w:numPr>
          <w:ilvl w:val="1"/>
          <w:numId w:val="13"/>
        </w:numPr>
        <w:tabs>
          <w:tab w:val="left" w:pos="1040"/>
        </w:tabs>
        <w:autoSpaceDE/>
        <w:autoSpaceDN/>
        <w:spacing w:line="0" w:lineRule="atLeast"/>
        <w:ind w:left="1040" w:hanging="336"/>
        <w:rPr>
          <w:b/>
        </w:rPr>
      </w:pPr>
      <w:r w:rsidRPr="00C34A54">
        <w:rPr>
          <w:b/>
        </w:rPr>
        <w:t>Posebni dio polugodišnjeg izvještaja o izvršenju proračuna sadrži:</w:t>
      </w:r>
    </w:p>
    <w:p w14:paraId="59CCDE54" w14:textId="77777777" w:rsidR="00F237B2" w:rsidRPr="00C34A54" w:rsidRDefault="00F237B2" w:rsidP="00F237B2">
      <w:pPr>
        <w:spacing w:line="23" w:lineRule="exact"/>
        <w:rPr>
          <w:b/>
        </w:rPr>
      </w:pPr>
    </w:p>
    <w:p w14:paraId="237A2052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Izvještaj po organizacijskoj klasifikaciji</w:t>
      </w:r>
    </w:p>
    <w:p w14:paraId="1F36C188" w14:textId="77777777" w:rsidR="00F237B2" w:rsidRPr="00C34A54" w:rsidRDefault="00F237B2" w:rsidP="00F237B2">
      <w:pPr>
        <w:spacing w:line="15" w:lineRule="exact"/>
      </w:pPr>
    </w:p>
    <w:p w14:paraId="12AB4CC9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Izvještaj po programskoj klasifikaciji</w:t>
      </w:r>
    </w:p>
    <w:p w14:paraId="50AD6E58" w14:textId="77777777" w:rsidR="00F237B2" w:rsidRPr="00C34A54" w:rsidRDefault="00F237B2" w:rsidP="00F237B2">
      <w:pPr>
        <w:spacing w:line="200" w:lineRule="exact"/>
      </w:pPr>
    </w:p>
    <w:p w14:paraId="286F1012" w14:textId="77777777" w:rsidR="00F237B2" w:rsidRPr="00C34A54" w:rsidRDefault="00F237B2" w:rsidP="00F237B2">
      <w:pPr>
        <w:widowControl/>
        <w:numPr>
          <w:ilvl w:val="1"/>
          <w:numId w:val="13"/>
        </w:numPr>
        <w:tabs>
          <w:tab w:val="left" w:pos="1040"/>
        </w:tabs>
        <w:autoSpaceDE/>
        <w:autoSpaceDN/>
        <w:spacing w:line="0" w:lineRule="atLeast"/>
        <w:ind w:left="1040" w:hanging="336"/>
        <w:rPr>
          <w:b/>
        </w:rPr>
      </w:pPr>
      <w:r w:rsidRPr="00C34A54">
        <w:rPr>
          <w:b/>
        </w:rPr>
        <w:t>Obrazloženje polugodišnjeg izvještaja o izvršenju proračuna sadrži:</w:t>
      </w:r>
    </w:p>
    <w:p w14:paraId="47C83DCF" w14:textId="77777777" w:rsidR="00F237B2" w:rsidRPr="00C34A54" w:rsidRDefault="00F237B2" w:rsidP="00F237B2">
      <w:pPr>
        <w:spacing w:line="18" w:lineRule="exact"/>
        <w:rPr>
          <w:b/>
        </w:rPr>
      </w:pPr>
    </w:p>
    <w:p w14:paraId="67F7FBAC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40"/>
        </w:tabs>
        <w:autoSpaceDE/>
        <w:autoSpaceDN/>
        <w:spacing w:line="0" w:lineRule="atLeast"/>
        <w:ind w:left="1040" w:hanging="336"/>
      </w:pPr>
      <w:r w:rsidRPr="00C34A54">
        <w:t>Obrazloženje općeg dijela izvještaja o izvršenju proračuna</w:t>
      </w:r>
    </w:p>
    <w:p w14:paraId="2F7EEEA5" w14:textId="77777777" w:rsidR="00F237B2" w:rsidRPr="00C34A54" w:rsidRDefault="00F237B2" w:rsidP="00F237B2">
      <w:pPr>
        <w:spacing w:line="200" w:lineRule="exact"/>
      </w:pPr>
    </w:p>
    <w:p w14:paraId="3395FEC4" w14:textId="77777777" w:rsidR="00F237B2" w:rsidRPr="00C34A54" w:rsidRDefault="00F237B2" w:rsidP="00F237B2">
      <w:pPr>
        <w:widowControl/>
        <w:numPr>
          <w:ilvl w:val="1"/>
          <w:numId w:val="13"/>
        </w:numPr>
        <w:tabs>
          <w:tab w:val="left" w:pos="1040"/>
        </w:tabs>
        <w:autoSpaceDE/>
        <w:autoSpaceDN/>
        <w:spacing w:line="0" w:lineRule="atLeast"/>
        <w:ind w:left="1040" w:hanging="336"/>
        <w:rPr>
          <w:b/>
        </w:rPr>
      </w:pPr>
      <w:r w:rsidRPr="00C34A54">
        <w:rPr>
          <w:b/>
        </w:rPr>
        <w:t>Posebni izvještaji u polugodišnjem izvještaju o izvršenju proračuna:</w:t>
      </w:r>
    </w:p>
    <w:p w14:paraId="1C5B8257" w14:textId="77777777" w:rsidR="00F237B2" w:rsidRPr="00C34A54" w:rsidRDefault="00F237B2" w:rsidP="00F237B2">
      <w:pPr>
        <w:spacing w:line="23" w:lineRule="exact"/>
        <w:rPr>
          <w:b/>
        </w:rPr>
      </w:pPr>
    </w:p>
    <w:p w14:paraId="7DA414F9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Izvještaj o korištenju proračunske zalihe</w:t>
      </w:r>
    </w:p>
    <w:p w14:paraId="1AC59EB4" w14:textId="77777777" w:rsidR="00F237B2" w:rsidRPr="00C34A54" w:rsidRDefault="00F237B2" w:rsidP="00F237B2">
      <w:pPr>
        <w:spacing w:line="15" w:lineRule="exact"/>
      </w:pPr>
    </w:p>
    <w:p w14:paraId="2A6617D0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Izvještaj o zaduživanju na domaćem i stranom tržištu novca i kapitala i</w:t>
      </w:r>
    </w:p>
    <w:p w14:paraId="29AC57C9" w14:textId="77777777" w:rsidR="00F237B2" w:rsidRPr="00C34A54" w:rsidRDefault="00F237B2" w:rsidP="00F237B2">
      <w:pPr>
        <w:spacing w:line="18" w:lineRule="exact"/>
      </w:pPr>
    </w:p>
    <w:p w14:paraId="53B08FF6" w14:textId="77777777" w:rsidR="00F237B2" w:rsidRPr="00C34A54" w:rsidRDefault="00F237B2" w:rsidP="00F237B2">
      <w:pPr>
        <w:widowControl/>
        <w:numPr>
          <w:ilvl w:val="2"/>
          <w:numId w:val="13"/>
        </w:numPr>
        <w:tabs>
          <w:tab w:val="left" w:pos="1060"/>
        </w:tabs>
        <w:autoSpaceDE/>
        <w:autoSpaceDN/>
        <w:spacing w:line="0" w:lineRule="atLeast"/>
        <w:ind w:left="1060" w:hanging="351"/>
      </w:pPr>
      <w:r w:rsidRPr="00C34A54">
        <w:t>Izvještaj o danim jamstvima i plaćanjima po protestiranim jamstvima</w:t>
      </w:r>
    </w:p>
    <w:p w14:paraId="378FB752" w14:textId="77777777" w:rsidR="00F237B2" w:rsidRPr="00C34A54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1F788E4C" w14:textId="77777777" w:rsidR="00F237B2" w:rsidRPr="00C34A54" w:rsidRDefault="00F237B2" w:rsidP="00F237B2">
      <w:pPr>
        <w:spacing w:line="236" w:lineRule="exact"/>
        <w:rPr>
          <w:rFonts w:ascii="Times New Roman" w:eastAsia="Times New Roman" w:hAnsi="Times New Roman"/>
        </w:rPr>
      </w:pPr>
    </w:p>
    <w:p w14:paraId="6EF7B45A" w14:textId="77777777" w:rsidR="00F237B2" w:rsidRPr="00C34A54" w:rsidRDefault="00F237B2" w:rsidP="00F237B2">
      <w:pPr>
        <w:spacing w:line="238" w:lineRule="auto"/>
        <w:ind w:right="840"/>
      </w:pPr>
      <w:r w:rsidRPr="00C34A54">
        <w:t>U skladu s ovom zakonskom obvezom sastavljen je Polugodišnji izvještaj o izvršenju Proračuna Općine Vladislavci za 2026. godinu.</w:t>
      </w:r>
    </w:p>
    <w:p w14:paraId="2FCECA1F" w14:textId="77777777" w:rsidR="00F237B2" w:rsidRPr="00C34A54" w:rsidRDefault="00F237B2" w:rsidP="00F237B2">
      <w:pPr>
        <w:spacing w:line="175" w:lineRule="exact"/>
        <w:rPr>
          <w:rFonts w:ascii="Times New Roman" w:eastAsia="Times New Roman" w:hAnsi="Times New Roman"/>
        </w:rPr>
      </w:pPr>
    </w:p>
    <w:p w14:paraId="2B2CD09E" w14:textId="77777777" w:rsidR="00F237B2" w:rsidRPr="00C34A54" w:rsidRDefault="00F237B2" w:rsidP="00F237B2">
      <w:pPr>
        <w:spacing w:line="175" w:lineRule="exact"/>
        <w:rPr>
          <w:rFonts w:ascii="Times New Roman" w:eastAsia="Times New Roman" w:hAnsi="Times New Roman"/>
        </w:rPr>
      </w:pPr>
    </w:p>
    <w:p w14:paraId="714C1091" w14:textId="77777777" w:rsidR="00F237B2" w:rsidRPr="00C34A54" w:rsidRDefault="00F237B2" w:rsidP="00F237B2">
      <w:pPr>
        <w:spacing w:line="175" w:lineRule="exact"/>
        <w:rPr>
          <w:rFonts w:ascii="Times New Roman" w:eastAsia="Times New Roman" w:hAnsi="Times New Roman"/>
        </w:rPr>
      </w:pPr>
    </w:p>
    <w:p w14:paraId="0E247C58" w14:textId="77777777" w:rsidR="00F237B2" w:rsidRPr="00C34A54" w:rsidRDefault="00F237B2" w:rsidP="00F237B2">
      <w:pPr>
        <w:spacing w:line="224" w:lineRule="auto"/>
        <w:ind w:right="640"/>
        <w:rPr>
          <w:b/>
        </w:rPr>
      </w:pPr>
      <w:r w:rsidRPr="00C34A54">
        <w:rPr>
          <w:b/>
        </w:rPr>
        <w:t>Financiranje javnih rashoda izvršeno je na osnovi slijedećih financijsko planskih dokumenata :</w:t>
      </w:r>
    </w:p>
    <w:p w14:paraId="28C30493" w14:textId="77777777" w:rsidR="00F237B2" w:rsidRPr="00C34A54" w:rsidRDefault="00F237B2" w:rsidP="00F237B2">
      <w:pPr>
        <w:spacing w:line="246" w:lineRule="exact"/>
        <w:rPr>
          <w:rFonts w:ascii="Times New Roman" w:eastAsia="Times New Roman" w:hAnsi="Times New Roman"/>
        </w:rPr>
      </w:pPr>
    </w:p>
    <w:p w14:paraId="5C93559D" w14:textId="77777777" w:rsidR="00F237B2" w:rsidRPr="00C34A54" w:rsidRDefault="00F237B2" w:rsidP="00F237B2">
      <w:pPr>
        <w:widowControl/>
        <w:numPr>
          <w:ilvl w:val="0"/>
          <w:numId w:val="14"/>
        </w:numPr>
        <w:tabs>
          <w:tab w:val="left" w:pos="718"/>
        </w:tabs>
        <w:autoSpaceDE/>
        <w:autoSpaceDN/>
        <w:spacing w:line="235" w:lineRule="auto"/>
        <w:ind w:left="780" w:hanging="356"/>
      </w:pPr>
      <w:r w:rsidRPr="00C34A54">
        <w:t>Proračun Općine Vladislavci za 2026. godinu (Službeni glasnik Općine Vladislavci broj 15/2025.)</w:t>
      </w:r>
    </w:p>
    <w:p w14:paraId="1B485C8D" w14:textId="77777777" w:rsidR="00F237B2" w:rsidRPr="00C34A54" w:rsidRDefault="00F237B2" w:rsidP="00F237B2">
      <w:pPr>
        <w:spacing w:line="25" w:lineRule="exact"/>
      </w:pPr>
    </w:p>
    <w:p w14:paraId="42135202" w14:textId="77777777" w:rsidR="00F237B2" w:rsidRPr="00C34A54" w:rsidRDefault="00F237B2" w:rsidP="00F237B2">
      <w:pPr>
        <w:widowControl/>
        <w:numPr>
          <w:ilvl w:val="0"/>
          <w:numId w:val="14"/>
        </w:numPr>
        <w:tabs>
          <w:tab w:val="left" w:pos="718"/>
        </w:tabs>
        <w:autoSpaceDE/>
        <w:autoSpaceDN/>
        <w:spacing w:line="235" w:lineRule="auto"/>
        <w:ind w:left="780" w:hanging="356"/>
      </w:pPr>
      <w:r w:rsidRPr="00C34A54">
        <w:t>Odluka o izvršavanju Proračuna Općine Vladislavci za 2026. godinu (Službeni glasnik Općine Vladislavci broj 15/2025.)</w:t>
      </w:r>
    </w:p>
    <w:p w14:paraId="7A3DE6D2" w14:textId="77777777" w:rsidR="00F237B2" w:rsidRPr="00C34A54" w:rsidRDefault="00F237B2" w:rsidP="00F237B2">
      <w:pPr>
        <w:spacing w:line="25" w:lineRule="exact"/>
      </w:pPr>
    </w:p>
    <w:p w14:paraId="33CD0D29" w14:textId="77777777" w:rsidR="00F237B2" w:rsidRPr="00C34A54" w:rsidRDefault="00F237B2" w:rsidP="00F237B2">
      <w:pPr>
        <w:tabs>
          <w:tab w:val="left" w:pos="718"/>
        </w:tabs>
        <w:spacing w:line="235" w:lineRule="auto"/>
        <w:ind w:left="780" w:hanging="356"/>
        <w:sectPr w:rsidR="00F237B2" w:rsidRPr="00C34A54" w:rsidSect="00416DB4">
          <w:pgSz w:w="11906" w:h="16838"/>
          <w:pgMar w:top="1418" w:right="1418" w:bottom="1418" w:left="1418" w:header="0" w:footer="0" w:gutter="0"/>
          <w:cols w:space="0" w:equalWidth="0">
            <w:col w:w="9061"/>
          </w:cols>
          <w:docGrid w:linePitch="360"/>
        </w:sectPr>
      </w:pPr>
    </w:p>
    <w:p w14:paraId="5C7EB5EF" w14:textId="77777777" w:rsidR="00F237B2" w:rsidRPr="00C34A54" w:rsidRDefault="00F237B2" w:rsidP="00F237B2">
      <w:pPr>
        <w:widowControl/>
        <w:numPr>
          <w:ilvl w:val="1"/>
          <w:numId w:val="15"/>
        </w:numPr>
        <w:tabs>
          <w:tab w:val="left" w:pos="1080"/>
        </w:tabs>
        <w:autoSpaceDE/>
        <w:autoSpaceDN/>
        <w:spacing w:line="0" w:lineRule="atLeast"/>
        <w:ind w:left="1080" w:hanging="724"/>
        <w:rPr>
          <w:b/>
        </w:rPr>
      </w:pPr>
      <w:bookmarkStart w:id="0" w:name="page55"/>
      <w:bookmarkEnd w:id="0"/>
      <w:r w:rsidRPr="00C34A54">
        <w:rPr>
          <w:b/>
        </w:rPr>
        <w:lastRenderedPageBreak/>
        <w:t>OBRAZLOŽENJE OPĆEG DIJELA IZVJEŠTAJA O IZVRŠENJU PRORAČUNA</w:t>
      </w:r>
    </w:p>
    <w:p w14:paraId="04167C14" w14:textId="77777777" w:rsidR="00F237B2" w:rsidRPr="00C34A54" w:rsidRDefault="00F237B2" w:rsidP="00F237B2">
      <w:pPr>
        <w:spacing w:line="200" w:lineRule="exact"/>
        <w:rPr>
          <w:b/>
        </w:rPr>
      </w:pPr>
    </w:p>
    <w:p w14:paraId="6DA2AE1B" w14:textId="77777777" w:rsidR="00F237B2" w:rsidRPr="00C34A54" w:rsidRDefault="00F237B2" w:rsidP="00F237B2">
      <w:pPr>
        <w:spacing w:line="297" w:lineRule="exact"/>
        <w:rPr>
          <w:b/>
        </w:rPr>
      </w:pPr>
    </w:p>
    <w:p w14:paraId="14FE2D69" w14:textId="77777777" w:rsidR="00F237B2" w:rsidRPr="00C34A54" w:rsidRDefault="00F237B2" w:rsidP="00F237B2">
      <w:pPr>
        <w:widowControl/>
        <w:numPr>
          <w:ilvl w:val="0"/>
          <w:numId w:val="16"/>
        </w:numPr>
        <w:tabs>
          <w:tab w:val="left" w:pos="420"/>
        </w:tabs>
        <w:autoSpaceDE/>
        <w:autoSpaceDN/>
        <w:spacing w:line="0" w:lineRule="atLeast"/>
        <w:ind w:left="420" w:hanging="419"/>
        <w:rPr>
          <w:b/>
        </w:rPr>
      </w:pPr>
      <w:r w:rsidRPr="00C34A54">
        <w:rPr>
          <w:b/>
        </w:rPr>
        <w:t>OBRAZLOŽENJE OSTVARENIH PRIHODA I PRIMITAKA, RASHODA I IZDATAKA</w:t>
      </w:r>
    </w:p>
    <w:p w14:paraId="7620C253" w14:textId="77777777" w:rsidR="00F237B2" w:rsidRPr="00C34A54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1CBD84C" w14:textId="77777777" w:rsidR="00F237B2" w:rsidRPr="00C34A54" w:rsidRDefault="00F237B2" w:rsidP="00F237B2">
      <w:pPr>
        <w:spacing w:line="234" w:lineRule="auto"/>
        <w:ind w:right="180"/>
      </w:pPr>
      <w:r w:rsidRPr="00C34A54">
        <w:t>Ukupni prihodi/primici proračuna ostvareni su u visini 1.703.585,09 eura odnosno 30,48 % od godišnjeg plana.</w:t>
      </w:r>
    </w:p>
    <w:p w14:paraId="6435B60C" w14:textId="77777777" w:rsidR="00F237B2" w:rsidRPr="00C34A54" w:rsidRDefault="00F237B2" w:rsidP="00F237B2">
      <w:pPr>
        <w:spacing w:line="161" w:lineRule="exact"/>
        <w:rPr>
          <w:rFonts w:ascii="Times New Roman" w:eastAsia="Times New Roman" w:hAnsi="Times New Roman"/>
        </w:rPr>
      </w:pPr>
    </w:p>
    <w:p w14:paraId="7B95CD69" w14:textId="77777777" w:rsidR="00F237B2" w:rsidRPr="00C34A54" w:rsidRDefault="00F237B2" w:rsidP="00F237B2">
      <w:pPr>
        <w:spacing w:line="0" w:lineRule="atLeast"/>
      </w:pPr>
      <w:r w:rsidRPr="00C34A54">
        <w:t>Ukupni rashodi/izdaci iznose 1.682.417,93 eura, odnosno 28,89 % od godišnjeg plana.</w:t>
      </w:r>
    </w:p>
    <w:p w14:paraId="3CF63A4B" w14:textId="77777777" w:rsidR="00F237B2" w:rsidRPr="00C34A54" w:rsidRDefault="00F237B2" w:rsidP="00F237B2">
      <w:pPr>
        <w:spacing w:line="201" w:lineRule="exact"/>
        <w:rPr>
          <w:rFonts w:ascii="Times New Roman" w:eastAsia="Times New Roman" w:hAnsi="Times New Roman"/>
        </w:rPr>
      </w:pPr>
    </w:p>
    <w:p w14:paraId="4D27208B" w14:textId="77777777" w:rsidR="00F237B2" w:rsidRPr="00C34A54" w:rsidRDefault="00F237B2" w:rsidP="00F237B2">
      <w:pPr>
        <w:spacing w:line="0" w:lineRule="atLeast"/>
        <w:rPr>
          <w:b/>
        </w:rPr>
      </w:pPr>
      <w:r w:rsidRPr="00C34A54">
        <w:rPr>
          <w:b/>
        </w:rPr>
        <w:t>1.1. PRIHODI I PRIMICI</w:t>
      </w:r>
    </w:p>
    <w:p w14:paraId="71185168" w14:textId="77777777" w:rsidR="00F237B2" w:rsidRPr="00C34A54" w:rsidRDefault="00F237B2" w:rsidP="00F237B2">
      <w:pPr>
        <w:spacing w:line="154" w:lineRule="exact"/>
        <w:rPr>
          <w:rFonts w:ascii="Times New Roman" w:eastAsia="Times New Roman" w:hAnsi="Times New Roman"/>
        </w:rPr>
      </w:pPr>
    </w:p>
    <w:p w14:paraId="4CF7E59C" w14:textId="77777777" w:rsidR="00F237B2" w:rsidRPr="00C34A54" w:rsidRDefault="00F237B2" w:rsidP="00F237B2">
      <w:pPr>
        <w:spacing w:line="232" w:lineRule="auto"/>
        <w:ind w:right="640"/>
      </w:pPr>
      <w:r w:rsidRPr="00C34A54">
        <w:t>Ukupni prihodi i primici ostvareni u promatranom razdoblju iznosili su 1.703.585,09 eura, odnosno 30,48 % planiranog u 2026. godini.</w:t>
      </w:r>
      <w:r w:rsidRPr="00C34A54">
        <w:tab/>
      </w:r>
    </w:p>
    <w:p w14:paraId="5D3081FD" w14:textId="77777777" w:rsidR="00F237B2" w:rsidRPr="00C34A54" w:rsidRDefault="00F237B2" w:rsidP="00F237B2">
      <w:pPr>
        <w:spacing w:line="232" w:lineRule="auto"/>
        <w:ind w:right="640"/>
      </w:pPr>
    </w:p>
    <w:p w14:paraId="28F7AB77" w14:textId="77777777" w:rsidR="00F237B2" w:rsidRPr="00C34A54" w:rsidRDefault="00F237B2" w:rsidP="00F237B2">
      <w:pPr>
        <w:spacing w:line="232" w:lineRule="auto"/>
        <w:ind w:right="640"/>
      </w:pPr>
    </w:p>
    <w:p w14:paraId="4079C4EE" w14:textId="77777777" w:rsidR="00F237B2" w:rsidRPr="00C34A54" w:rsidRDefault="00F237B2" w:rsidP="00F237B2">
      <w:pPr>
        <w:spacing w:line="199" w:lineRule="exact"/>
        <w:rPr>
          <w:rFonts w:ascii="Times New Roman" w:eastAsia="Times New Roman" w:hAnsi="Times New Roman"/>
        </w:rPr>
      </w:pPr>
    </w:p>
    <w:p w14:paraId="1A84A9FE" w14:textId="77777777" w:rsidR="00F237B2" w:rsidRPr="00C34A54" w:rsidRDefault="00F237B2" w:rsidP="00F237B2">
      <w:pPr>
        <w:spacing w:line="0" w:lineRule="atLeast"/>
        <w:rPr>
          <w:b/>
        </w:rPr>
      </w:pPr>
      <w:r w:rsidRPr="00C34A54">
        <w:rPr>
          <w:b/>
        </w:rPr>
        <w:t>Prihodi i primici Općine Vladislavci u prvom polugodištu 2026. godine su:</w:t>
      </w:r>
    </w:p>
    <w:p w14:paraId="6E7A2C58" w14:textId="77777777" w:rsidR="00F237B2" w:rsidRPr="00C34A54" w:rsidRDefault="00F237B2" w:rsidP="00F237B2">
      <w:pPr>
        <w:spacing w:line="397" w:lineRule="exact"/>
        <w:rPr>
          <w:rFonts w:ascii="Times New Roman" w:eastAsia="Times New Roman" w:hAnsi="Times New Roman"/>
        </w:rPr>
      </w:pPr>
    </w:p>
    <w:p w14:paraId="60041936" w14:textId="77777777" w:rsidR="00F237B2" w:rsidRPr="00C34A54" w:rsidRDefault="00F237B2" w:rsidP="00F237B2">
      <w:pPr>
        <w:widowControl/>
        <w:numPr>
          <w:ilvl w:val="1"/>
          <w:numId w:val="17"/>
        </w:numPr>
        <w:tabs>
          <w:tab w:val="left" w:pos="980"/>
        </w:tabs>
        <w:autoSpaceDE/>
        <w:autoSpaceDN/>
        <w:spacing w:line="0" w:lineRule="atLeast"/>
        <w:ind w:left="980" w:hanging="264"/>
      </w:pPr>
      <w:r w:rsidRPr="00C34A54">
        <w:t>PRIHODI POSLOVANJA,</w:t>
      </w:r>
    </w:p>
    <w:p w14:paraId="18482687" w14:textId="77777777" w:rsidR="00F237B2" w:rsidRPr="00C34A54" w:rsidRDefault="00F237B2" w:rsidP="00F237B2">
      <w:pPr>
        <w:spacing w:line="251" w:lineRule="exact"/>
      </w:pPr>
    </w:p>
    <w:p w14:paraId="22FAD0D4" w14:textId="77777777" w:rsidR="00F237B2" w:rsidRPr="00C34A54" w:rsidRDefault="00F237B2" w:rsidP="00F237B2">
      <w:pPr>
        <w:widowControl/>
        <w:numPr>
          <w:ilvl w:val="0"/>
          <w:numId w:val="18"/>
        </w:numPr>
        <w:tabs>
          <w:tab w:val="left" w:pos="1000"/>
        </w:tabs>
        <w:autoSpaceDE/>
        <w:autoSpaceDN/>
        <w:spacing w:line="0" w:lineRule="atLeast"/>
        <w:ind w:left="1000" w:hanging="296"/>
      </w:pPr>
      <w:r w:rsidRPr="00C34A54">
        <w:t>PRIHODI OD PRODAJE NEFINANCIJSKE IMOVINE</w:t>
      </w:r>
    </w:p>
    <w:p w14:paraId="0B2A08F2" w14:textId="77777777" w:rsidR="00F237B2" w:rsidRPr="00C34A54" w:rsidRDefault="00F237B2" w:rsidP="00F237B2">
      <w:pPr>
        <w:spacing w:line="251" w:lineRule="exact"/>
      </w:pPr>
    </w:p>
    <w:p w14:paraId="66A5DAAB" w14:textId="77777777" w:rsidR="00F237B2" w:rsidRPr="00C34A54" w:rsidRDefault="00F237B2" w:rsidP="00F237B2">
      <w:pPr>
        <w:widowControl/>
        <w:numPr>
          <w:ilvl w:val="0"/>
          <w:numId w:val="18"/>
        </w:numPr>
        <w:tabs>
          <w:tab w:val="left" w:pos="1000"/>
        </w:tabs>
        <w:autoSpaceDE/>
        <w:autoSpaceDN/>
        <w:spacing w:line="0" w:lineRule="atLeast"/>
        <w:ind w:left="1000" w:hanging="296"/>
      </w:pPr>
      <w:r w:rsidRPr="00C34A54">
        <w:t>PRIMICI OD ZADUŽIVANJA</w:t>
      </w:r>
    </w:p>
    <w:p w14:paraId="03C2B927" w14:textId="77777777" w:rsidR="00F237B2" w:rsidRPr="00C34A54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045B747" w14:textId="77777777" w:rsidR="00F237B2" w:rsidRPr="00C34A54" w:rsidRDefault="00F237B2" w:rsidP="00F237B2">
      <w:pPr>
        <w:spacing w:line="235" w:lineRule="exact"/>
        <w:rPr>
          <w:rFonts w:ascii="Times New Roman" w:eastAsia="Times New Roman" w:hAnsi="Times New Roman"/>
        </w:rPr>
      </w:pPr>
    </w:p>
    <w:p w14:paraId="6D94FBC7" w14:textId="77777777" w:rsidR="00F237B2" w:rsidRPr="00C34A54" w:rsidRDefault="00F237B2" w:rsidP="00F237B2">
      <w:pPr>
        <w:spacing w:line="232" w:lineRule="auto"/>
        <w:ind w:left="700" w:right="540" w:hanging="705"/>
      </w:pPr>
      <w:r w:rsidRPr="00C34A54">
        <w:t xml:space="preserve">1.1.1. </w:t>
      </w:r>
      <w:r w:rsidRPr="00C34A54">
        <w:rPr>
          <w:b/>
          <w:i/>
          <w:u w:val="single"/>
        </w:rPr>
        <w:t>PRIHODI POSLOVANJA</w:t>
      </w:r>
      <w:r w:rsidRPr="00C34A54">
        <w:t xml:space="preserve"> ostvareni su u iznosu od 1.356.150,36 eura ili 28,12 % u odnosu na godišnji plan.</w:t>
      </w:r>
    </w:p>
    <w:p w14:paraId="078BEB18" w14:textId="77777777" w:rsidR="00F237B2" w:rsidRPr="00C34A54" w:rsidRDefault="00F237B2" w:rsidP="00F237B2">
      <w:pPr>
        <w:spacing w:line="228" w:lineRule="exact"/>
        <w:rPr>
          <w:rFonts w:ascii="Times New Roman" w:eastAsia="Times New Roman" w:hAnsi="Times New Roman"/>
        </w:rPr>
      </w:pPr>
    </w:p>
    <w:p w14:paraId="1DC6BD7B" w14:textId="77777777" w:rsidR="00F237B2" w:rsidRPr="00C34A54" w:rsidRDefault="00F237B2" w:rsidP="00F237B2">
      <w:pPr>
        <w:spacing w:line="0" w:lineRule="atLeast"/>
      </w:pPr>
      <w:r w:rsidRPr="00C34A54">
        <w:t>Prihodi poslovanja su:</w:t>
      </w:r>
    </w:p>
    <w:p w14:paraId="6C5FCF47" w14:textId="77777777" w:rsidR="00F237B2" w:rsidRPr="00C34A54" w:rsidRDefault="00F237B2" w:rsidP="00F237B2">
      <w:pPr>
        <w:spacing w:line="293" w:lineRule="exact"/>
        <w:rPr>
          <w:rFonts w:ascii="Times New Roman" w:eastAsia="Times New Roman" w:hAnsi="Times New Roman"/>
        </w:rPr>
      </w:pPr>
    </w:p>
    <w:p w14:paraId="329FCE74" w14:textId="77777777" w:rsidR="00F237B2" w:rsidRPr="00C34A54" w:rsidRDefault="00F237B2" w:rsidP="00F237B2">
      <w:pPr>
        <w:spacing w:line="230" w:lineRule="auto"/>
        <w:ind w:right="320"/>
      </w:pPr>
      <w:r w:rsidRPr="00C34A54">
        <w:rPr>
          <w:b/>
          <w:i/>
        </w:rPr>
        <w:t>Prihodi od poreza</w:t>
      </w:r>
      <w:r w:rsidRPr="00C34A54">
        <w:t xml:space="preserve"> ostvareni su u iznosu od 226.613,73 eura, što je 42,60 % u odnosu na godišnji plan.</w:t>
      </w:r>
    </w:p>
    <w:p w14:paraId="37C01521" w14:textId="77777777" w:rsidR="00F237B2" w:rsidRPr="00C34A54" w:rsidRDefault="00F237B2" w:rsidP="00F237B2">
      <w:pPr>
        <w:spacing w:line="149" w:lineRule="exact"/>
        <w:rPr>
          <w:rFonts w:ascii="Times New Roman" w:eastAsia="Times New Roman" w:hAnsi="Times New Roman"/>
        </w:rPr>
      </w:pPr>
    </w:p>
    <w:p w14:paraId="5EF7566C" w14:textId="77777777" w:rsidR="00F237B2" w:rsidRPr="00C34A54" w:rsidRDefault="00F237B2" w:rsidP="00F237B2">
      <w:pPr>
        <w:spacing w:line="230" w:lineRule="auto"/>
        <w:jc w:val="both"/>
      </w:pPr>
      <w:r w:rsidRPr="00C34A54">
        <w:rPr>
          <w:b/>
          <w:i/>
        </w:rPr>
        <w:t>Pomoći</w:t>
      </w:r>
      <w:r w:rsidRPr="00C34A54">
        <w:rPr>
          <w:b/>
        </w:rPr>
        <w:t xml:space="preserve"> obuhvaćaju:</w:t>
      </w:r>
      <w:r w:rsidRPr="00C34A54">
        <w:t xml:space="preserve"> prihode po osnovu raznih oblika pomoći, (unutar opće države ili iz inozemstva). Ostvareni su u iznosu od 1.027.232,20 eura, što je 25,08 % u odnosu na godišnji plan. Prihodi od pomoći ostvareni su manje zbog toga što nisu potpisani svi planirani Ugovori za projekte koji su se planirali za 2026. godinu.</w:t>
      </w:r>
    </w:p>
    <w:p w14:paraId="51BB595B" w14:textId="77777777" w:rsidR="00F237B2" w:rsidRPr="00C34A54" w:rsidRDefault="00F237B2" w:rsidP="00F237B2">
      <w:pPr>
        <w:spacing w:line="146" w:lineRule="exact"/>
        <w:rPr>
          <w:rFonts w:ascii="Times New Roman" w:eastAsia="Times New Roman" w:hAnsi="Times New Roman"/>
        </w:rPr>
      </w:pPr>
    </w:p>
    <w:p w14:paraId="1B5FD605" w14:textId="77777777" w:rsidR="00F237B2" w:rsidRPr="00C34A54" w:rsidRDefault="00F237B2" w:rsidP="00F237B2">
      <w:pPr>
        <w:spacing w:line="230" w:lineRule="auto"/>
        <w:jc w:val="both"/>
      </w:pPr>
      <w:r w:rsidRPr="00C34A54">
        <w:rPr>
          <w:b/>
          <w:i/>
        </w:rPr>
        <w:t>Prihodi od imovine</w:t>
      </w:r>
      <w:r w:rsidRPr="00C34A54">
        <w:t xml:space="preserve"> ostvareni su u iznosu od 13.368,14 eura ili 12,99 % u odnosu na godišnji plan. Ovi prihodi ostvareni su manje jer su sklopljeni novi Ugovori o zakupu državnog poljoprivrednog zemljišta i umjesto dosadašnjeg dospijeća 30.6. dospijeće je po svim Ugovorima ugovoreno na 31.12.</w:t>
      </w:r>
    </w:p>
    <w:p w14:paraId="46A24F1D" w14:textId="77777777" w:rsidR="00F237B2" w:rsidRPr="00C34A54" w:rsidRDefault="00F237B2" w:rsidP="00F237B2">
      <w:pPr>
        <w:spacing w:line="232" w:lineRule="auto"/>
        <w:jc w:val="both"/>
      </w:pPr>
      <w:r w:rsidRPr="00C34A54">
        <w:rPr>
          <w:b/>
          <w:i/>
        </w:rPr>
        <w:t>Prihodi od upravnih i administrativnih pristojbi, pristojbi po posebnim propisima i naknada</w:t>
      </w:r>
      <w:r w:rsidRPr="00C34A54">
        <w:t xml:space="preserve"> ostvareni su u iznosu od 88.927,45 eura ili 97,40 % u odnosu na godišnji plan.</w:t>
      </w:r>
    </w:p>
    <w:p w14:paraId="5BC1E872" w14:textId="77777777" w:rsidR="00F237B2" w:rsidRPr="00C34A54" w:rsidRDefault="00F237B2" w:rsidP="00F237B2">
      <w:pPr>
        <w:spacing w:line="154" w:lineRule="exact"/>
        <w:rPr>
          <w:rFonts w:ascii="Times New Roman" w:eastAsia="Times New Roman" w:hAnsi="Times New Roman"/>
        </w:rPr>
      </w:pPr>
    </w:p>
    <w:p w14:paraId="38FF403F" w14:textId="77777777" w:rsidR="00F237B2" w:rsidRPr="00C34A54" w:rsidRDefault="00F237B2" w:rsidP="00F237B2">
      <w:pPr>
        <w:spacing w:line="0" w:lineRule="atLeast"/>
      </w:pPr>
      <w:r w:rsidRPr="00C34A54">
        <w:t>Najveći dio odnosi se na komunalnu naknadu .</w:t>
      </w:r>
    </w:p>
    <w:p w14:paraId="33507AC4" w14:textId="77777777" w:rsidR="00F237B2" w:rsidRPr="00C34A54" w:rsidRDefault="00F237B2" w:rsidP="00F237B2">
      <w:pPr>
        <w:spacing w:line="156" w:lineRule="exact"/>
        <w:rPr>
          <w:rFonts w:ascii="Times New Roman" w:eastAsia="Times New Roman" w:hAnsi="Times New Roman"/>
        </w:rPr>
      </w:pPr>
    </w:p>
    <w:p w14:paraId="31828ECA" w14:textId="77777777" w:rsidR="00F237B2" w:rsidRPr="00C34A54" w:rsidRDefault="00F237B2" w:rsidP="00F237B2">
      <w:pPr>
        <w:spacing w:line="231" w:lineRule="auto"/>
        <w:ind w:right="20"/>
        <w:jc w:val="both"/>
      </w:pPr>
      <w:r w:rsidRPr="00C34A54">
        <w:t>Komunalna naknada namjenski je prihod, uplaćuje se tromjesečno, a namjena je održavanje čistoće javnih površina, nerazvrstanih cesta, groblja te javne rasvjete. Prihod od komunalne naknade je 60.597,30 eura.</w:t>
      </w:r>
    </w:p>
    <w:p w14:paraId="78ACB033" w14:textId="77777777" w:rsidR="00F237B2" w:rsidRPr="00C34A54" w:rsidRDefault="00F237B2" w:rsidP="00F237B2">
      <w:pPr>
        <w:spacing w:line="231" w:lineRule="auto"/>
        <w:ind w:right="20"/>
        <w:jc w:val="both"/>
      </w:pPr>
    </w:p>
    <w:p w14:paraId="13F0860C" w14:textId="77777777" w:rsidR="00F237B2" w:rsidRPr="00C34A54" w:rsidRDefault="00F237B2" w:rsidP="00F237B2">
      <w:pPr>
        <w:spacing w:line="231" w:lineRule="auto"/>
        <w:ind w:right="20"/>
        <w:jc w:val="both"/>
      </w:pPr>
    </w:p>
    <w:p w14:paraId="0D533508" w14:textId="77777777" w:rsidR="00F237B2" w:rsidRPr="00C34A54" w:rsidRDefault="00F237B2" w:rsidP="00F237B2">
      <w:pPr>
        <w:spacing w:line="231" w:lineRule="auto"/>
        <w:ind w:right="20"/>
        <w:jc w:val="both"/>
      </w:pPr>
    </w:p>
    <w:p w14:paraId="4C263000" w14:textId="77777777" w:rsidR="00F237B2" w:rsidRPr="00C34A54" w:rsidRDefault="00F237B2" w:rsidP="00F237B2">
      <w:pPr>
        <w:spacing w:line="227" w:lineRule="auto"/>
        <w:ind w:left="420" w:right="280" w:hanging="419"/>
        <w:jc w:val="both"/>
      </w:pPr>
      <w:bookmarkStart w:id="1" w:name="page56"/>
      <w:bookmarkEnd w:id="1"/>
      <w:r w:rsidRPr="00C34A54">
        <w:t xml:space="preserve">1.1.2. </w:t>
      </w:r>
      <w:r w:rsidRPr="00C34A54">
        <w:rPr>
          <w:b/>
          <w:i/>
          <w:u w:val="single"/>
        </w:rPr>
        <w:t>PRIHODI OD PRODAJE NEFINANCIJSKE IMOVINE</w:t>
      </w:r>
      <w:r w:rsidRPr="00C34A54">
        <w:t xml:space="preserve"> ostvareni su u iznosu od 25.823,22 eura ili 8,89 % u odnosu na godišnji plan. Prihodi od prodaje nefinancijske imovine čine:</w:t>
      </w:r>
    </w:p>
    <w:p w14:paraId="700C3D66" w14:textId="77777777" w:rsidR="00F237B2" w:rsidRPr="00C34A54" w:rsidRDefault="00F237B2" w:rsidP="00F237B2">
      <w:pPr>
        <w:spacing w:line="16" w:lineRule="exact"/>
        <w:rPr>
          <w:rFonts w:ascii="Times New Roman" w:eastAsia="Times New Roman" w:hAnsi="Times New Roman"/>
        </w:rPr>
      </w:pPr>
    </w:p>
    <w:p w14:paraId="209C643F" w14:textId="77777777" w:rsidR="00F237B2" w:rsidRPr="00C34A54" w:rsidRDefault="00F237B2" w:rsidP="00F237B2">
      <w:pPr>
        <w:widowControl/>
        <w:numPr>
          <w:ilvl w:val="0"/>
          <w:numId w:val="19"/>
        </w:numPr>
        <w:tabs>
          <w:tab w:val="left" w:pos="720"/>
        </w:tabs>
        <w:autoSpaceDE/>
        <w:autoSpaceDN/>
        <w:spacing w:line="0" w:lineRule="atLeast"/>
        <w:ind w:left="720" w:hanging="294"/>
      </w:pPr>
      <w:r w:rsidRPr="00C34A54">
        <w:t>Prihodi od prodaje neproizvedene dugotrajne imovine</w:t>
      </w:r>
    </w:p>
    <w:p w14:paraId="2ABE97D5" w14:textId="77777777" w:rsidR="00F237B2" w:rsidRPr="00C34A54" w:rsidRDefault="00F237B2" w:rsidP="00F237B2">
      <w:pPr>
        <w:spacing w:line="1" w:lineRule="exact"/>
      </w:pPr>
    </w:p>
    <w:p w14:paraId="6CD3A323" w14:textId="77777777" w:rsidR="00F237B2" w:rsidRPr="00C34A54" w:rsidRDefault="00F237B2" w:rsidP="00F237B2">
      <w:pPr>
        <w:widowControl/>
        <w:numPr>
          <w:ilvl w:val="0"/>
          <w:numId w:val="19"/>
        </w:numPr>
        <w:tabs>
          <w:tab w:val="left" w:pos="720"/>
        </w:tabs>
        <w:autoSpaceDE/>
        <w:autoSpaceDN/>
        <w:spacing w:line="0" w:lineRule="atLeast"/>
        <w:ind w:left="720" w:hanging="294"/>
      </w:pPr>
      <w:r w:rsidRPr="00C34A54">
        <w:t>Prihodi od prodaje proizvedene dugotrajne imovine</w:t>
      </w:r>
    </w:p>
    <w:p w14:paraId="0E2670FA" w14:textId="77777777" w:rsidR="00F237B2" w:rsidRPr="00C34A54" w:rsidRDefault="00F237B2" w:rsidP="00F237B2">
      <w:pPr>
        <w:spacing w:line="213" w:lineRule="exact"/>
        <w:rPr>
          <w:rFonts w:ascii="Times New Roman" w:eastAsia="Times New Roman" w:hAnsi="Times New Roman"/>
        </w:rPr>
      </w:pPr>
    </w:p>
    <w:p w14:paraId="73C8D2A7" w14:textId="77777777" w:rsidR="00F237B2" w:rsidRPr="00C34A54" w:rsidRDefault="00F237B2" w:rsidP="00F237B2">
      <w:pPr>
        <w:spacing w:line="232" w:lineRule="auto"/>
        <w:ind w:left="140"/>
        <w:jc w:val="both"/>
      </w:pPr>
      <w:r w:rsidRPr="00C34A54">
        <w:t xml:space="preserve">Prihodi od prodaje neproizvedene dugotrajne imovine </w:t>
      </w:r>
      <w:r w:rsidRPr="00C34A54">
        <w:rPr>
          <w:i/>
        </w:rPr>
        <w:t>–</w:t>
      </w:r>
      <w:r w:rsidRPr="00C34A54">
        <w:t xml:space="preserve"> ostvareni su u iznosu od 9.849,34 eura i ostvareni su prodajom poljoprivrednog zemljišta u vlasništvu Republike Hrvatske na području Općine Vladislavci. Prihodi od prodaje proizvedene dugotrajne imovine – ostvareni su u iznosu od 15.973,88 eura, a odnose se na prihode od prodaje nekretnina u vlasništvu Općine Vladislavci.</w:t>
      </w:r>
    </w:p>
    <w:p w14:paraId="7A463478" w14:textId="77777777" w:rsidR="00F237B2" w:rsidRPr="00C34A54" w:rsidRDefault="00F237B2" w:rsidP="00F237B2">
      <w:pPr>
        <w:spacing w:line="263" w:lineRule="exact"/>
        <w:rPr>
          <w:rFonts w:ascii="Times New Roman" w:eastAsia="Times New Roman" w:hAnsi="Times New Roman"/>
        </w:rPr>
      </w:pPr>
    </w:p>
    <w:p w14:paraId="590EB73B" w14:textId="77777777" w:rsidR="00F237B2" w:rsidRDefault="00F237B2" w:rsidP="00F237B2">
      <w:pPr>
        <w:spacing w:line="235" w:lineRule="auto"/>
        <w:ind w:right="40"/>
        <w:jc w:val="both"/>
      </w:pPr>
      <w:r w:rsidRPr="00C34A54">
        <w:t xml:space="preserve">1.1.3. </w:t>
      </w:r>
      <w:r w:rsidRPr="00C34A54">
        <w:rPr>
          <w:b/>
          <w:u w:val="single"/>
        </w:rPr>
        <w:t>PRIMICI OD ZADUŽIVANJA</w:t>
      </w:r>
      <w:r w:rsidRPr="00C34A54">
        <w:t xml:space="preserve"> ostvareni su u iznosu od 321.611,51 eura. A odnose se na primljen dugoročni kredit za </w:t>
      </w:r>
      <w:r w:rsidRPr="00C34A54">
        <w:rPr>
          <w:bCs/>
        </w:rPr>
        <w:t>izgradnju pješačko- biciklističke infrastrukture u Općini Vladislavci- Faza II</w:t>
      </w:r>
      <w:r w:rsidRPr="00C34A54">
        <w:t xml:space="preserve"> .</w:t>
      </w:r>
    </w:p>
    <w:p w14:paraId="01765699" w14:textId="77777777" w:rsidR="00F237B2" w:rsidRDefault="00F237B2" w:rsidP="00F237B2">
      <w:pPr>
        <w:spacing w:line="235" w:lineRule="auto"/>
        <w:ind w:right="40"/>
        <w:jc w:val="both"/>
      </w:pPr>
    </w:p>
    <w:p w14:paraId="7075FB4A" w14:textId="77777777" w:rsidR="00F237B2" w:rsidRDefault="00F237B2" w:rsidP="00F237B2">
      <w:pPr>
        <w:spacing w:line="235" w:lineRule="auto"/>
        <w:ind w:right="40"/>
        <w:jc w:val="both"/>
      </w:pPr>
    </w:p>
    <w:p w14:paraId="303BB216" w14:textId="77777777" w:rsidR="00F237B2" w:rsidRDefault="00F237B2" w:rsidP="00F237B2">
      <w:pPr>
        <w:spacing w:line="235" w:lineRule="auto"/>
        <w:ind w:right="40"/>
        <w:jc w:val="both"/>
      </w:pPr>
    </w:p>
    <w:p w14:paraId="2FE0EA7B" w14:textId="77777777" w:rsidR="00F237B2" w:rsidRPr="00C34A54" w:rsidRDefault="00F237B2" w:rsidP="00F237B2">
      <w:pPr>
        <w:spacing w:line="0" w:lineRule="atLeast"/>
        <w:rPr>
          <w:b/>
        </w:rPr>
      </w:pPr>
      <w:bookmarkStart w:id="2" w:name="page57"/>
      <w:bookmarkEnd w:id="2"/>
      <w:r w:rsidRPr="00C34A54">
        <w:rPr>
          <w:b/>
        </w:rPr>
        <w:t>1.2. RASHODI I IZDACI</w:t>
      </w:r>
    </w:p>
    <w:p w14:paraId="62902B0D" w14:textId="77777777" w:rsidR="00F237B2" w:rsidRPr="00C34A54" w:rsidRDefault="00F237B2" w:rsidP="00F237B2">
      <w:pPr>
        <w:spacing w:line="270" w:lineRule="exact"/>
        <w:rPr>
          <w:rFonts w:ascii="Times New Roman" w:eastAsia="Times New Roman" w:hAnsi="Times New Roman"/>
        </w:rPr>
      </w:pPr>
    </w:p>
    <w:p w14:paraId="4FD07EAB" w14:textId="77777777" w:rsidR="00F237B2" w:rsidRPr="00C34A54" w:rsidRDefault="00F237B2" w:rsidP="00F237B2">
      <w:pPr>
        <w:spacing w:line="232" w:lineRule="auto"/>
        <w:ind w:left="140" w:firstLine="708"/>
        <w:jc w:val="both"/>
      </w:pPr>
      <w:r w:rsidRPr="00C34A54">
        <w:t>Ukupni proračunski rashodi i izdaci izvršeni su u iznosu od 1.682.417,93 eura, odnosno 28,89 % u odnosu na godišnji plan.</w:t>
      </w:r>
    </w:p>
    <w:p w14:paraId="0C984402" w14:textId="77777777" w:rsidR="00F237B2" w:rsidRPr="00C34A54" w:rsidRDefault="00F237B2" w:rsidP="00F237B2">
      <w:pPr>
        <w:spacing w:line="158" w:lineRule="exact"/>
        <w:rPr>
          <w:rFonts w:ascii="Times New Roman" w:eastAsia="Times New Roman" w:hAnsi="Times New Roman"/>
        </w:rPr>
      </w:pPr>
    </w:p>
    <w:p w14:paraId="4875CB0E" w14:textId="77777777" w:rsidR="00F237B2" w:rsidRPr="00C34A54" w:rsidRDefault="00F237B2" w:rsidP="00F237B2">
      <w:pPr>
        <w:spacing w:line="0" w:lineRule="atLeast"/>
        <w:ind w:left="840"/>
      </w:pPr>
      <w:r w:rsidRPr="00C34A54">
        <w:t>Prema ekonomskoj klasifikaciji rashodi i izdaci su:</w:t>
      </w:r>
    </w:p>
    <w:p w14:paraId="69FBB91E" w14:textId="77777777" w:rsidR="00F237B2" w:rsidRPr="00C34A54" w:rsidRDefault="00F237B2" w:rsidP="00F237B2">
      <w:pPr>
        <w:spacing w:line="151" w:lineRule="exact"/>
        <w:rPr>
          <w:rFonts w:ascii="Times New Roman" w:eastAsia="Times New Roman" w:hAnsi="Times New Roman"/>
        </w:rPr>
      </w:pPr>
    </w:p>
    <w:p w14:paraId="78F9965A" w14:textId="77777777" w:rsidR="00F237B2" w:rsidRPr="00C34A54" w:rsidRDefault="00F237B2" w:rsidP="00F237B2">
      <w:pPr>
        <w:spacing w:line="230" w:lineRule="auto"/>
        <w:ind w:left="567" w:right="760" w:hanging="565"/>
      </w:pPr>
      <w:r w:rsidRPr="00C34A54">
        <w:t xml:space="preserve">1.2.1. </w:t>
      </w:r>
      <w:r w:rsidRPr="00C34A54">
        <w:rPr>
          <w:b/>
          <w:i/>
          <w:u w:val="single"/>
        </w:rPr>
        <w:t>RASHODI POSLOVANJA</w:t>
      </w:r>
      <w:r w:rsidRPr="00C34A54">
        <w:t xml:space="preserve"> izvršeni u iznosu od 739.152,40 eura što je 40,80 % u odnosu na godišnji plan.</w:t>
      </w:r>
    </w:p>
    <w:p w14:paraId="1A09EE76" w14:textId="77777777" w:rsidR="00F237B2" w:rsidRPr="00C34A54" w:rsidRDefault="00F237B2" w:rsidP="00F237B2">
      <w:pPr>
        <w:spacing w:line="230" w:lineRule="auto"/>
        <w:jc w:val="both"/>
      </w:pPr>
      <w:r w:rsidRPr="00C34A54">
        <w:t xml:space="preserve">Kod </w:t>
      </w:r>
      <w:r w:rsidRPr="00C34A54">
        <w:rPr>
          <w:i/>
        </w:rPr>
        <w:t>Rashoda za zaposlene</w:t>
      </w:r>
      <w:r w:rsidRPr="00C34A54">
        <w:t xml:space="preserve"> realizacija je 53,21 % u odnosu na godišnji plan ili u iznosu 379.740,44 eura. Ovaj iznos se odnosi na zaposlene službenike i namještenike, dužnosnike, i zaposlenike u sklopu „Zaželi bolji život u Općini Vladislavci 4“.</w:t>
      </w:r>
    </w:p>
    <w:p w14:paraId="0A0DF0C6" w14:textId="77777777" w:rsidR="00F237B2" w:rsidRPr="00C34A54" w:rsidRDefault="00F237B2" w:rsidP="00F237B2">
      <w:pPr>
        <w:ind w:hanging="142"/>
      </w:pPr>
      <w:r w:rsidRPr="00C34A54">
        <w:t xml:space="preserve">  Materijalni rashodi ostvareni su u iznosu od 142.483,45 eura, što je 27,51 % u odnosu na  godišnji plan. Razlog smanjenja su manje ostvareni rashodi za komunalne i ostale usluge te mjere za smanjivanje proračunskog manjka.</w:t>
      </w:r>
    </w:p>
    <w:p w14:paraId="53DA8F7B" w14:textId="77777777" w:rsidR="00F237B2" w:rsidRPr="00C34A54" w:rsidRDefault="00F237B2" w:rsidP="00F237B2">
      <w:pPr>
        <w:spacing w:line="233" w:lineRule="auto"/>
        <w:jc w:val="both"/>
      </w:pPr>
      <w:r w:rsidRPr="00C34A54">
        <w:t>Financijski rashodi ostvareni su u iznosu od 6.239,28 eura, što je 19,65 % u odnosu na godišnji plan.</w:t>
      </w:r>
    </w:p>
    <w:p w14:paraId="02BF3A54" w14:textId="77777777" w:rsidR="00F237B2" w:rsidRPr="00C34A54" w:rsidRDefault="00F237B2" w:rsidP="00F237B2">
      <w:r w:rsidRPr="00C34A54">
        <w:t>Subvencije su ostvarene u iznosu od 1.084,78 eura, što je 4,45 % u odnosu na godišnji plan. Ovi rashodi ostvareni su u manjem opsegu nego što su planirani zbog  mjera za smanjenje proračunskog manjka .</w:t>
      </w:r>
    </w:p>
    <w:p w14:paraId="7D2D576B" w14:textId="77777777" w:rsidR="00F237B2" w:rsidRPr="00C34A54" w:rsidRDefault="00F237B2" w:rsidP="00F237B2">
      <w:r w:rsidRPr="00C34A54">
        <w:t xml:space="preserve">Pomoći dane u inozemstvo i unutar općeg proračuna iznose 115,036,07 eura, što je 37,72 % u odnosu na godišnji plan. </w:t>
      </w:r>
    </w:p>
    <w:p w14:paraId="4F7F98D6" w14:textId="77777777" w:rsidR="00F237B2" w:rsidRPr="00C34A54" w:rsidRDefault="00F237B2" w:rsidP="00F237B2">
      <w:r w:rsidRPr="00C34A54">
        <w:t>Naknade građenima i kućanstvima na temelju osiguranja i druge naknade ostvarene su u iznosu od 21.727,46 eura što je 24,15 % u odnosu na godišnji plan. Ovi rashodi ostvareni su u manjem opsegu nego što su planirani zbog  mjera za smanjenje proračunskog manjka (ukidanje mjera putem Programa demografske obnove).</w:t>
      </w:r>
    </w:p>
    <w:p w14:paraId="6D1728F9" w14:textId="77777777" w:rsidR="00F237B2" w:rsidRPr="00C34A54" w:rsidRDefault="00F237B2" w:rsidP="00F237B2">
      <w:pPr>
        <w:spacing w:line="234" w:lineRule="auto"/>
        <w:ind w:right="20"/>
        <w:jc w:val="both"/>
      </w:pPr>
      <w:r w:rsidRPr="00C34A54">
        <w:rPr>
          <w:i/>
        </w:rPr>
        <w:t>Ostali rashodi</w:t>
      </w:r>
      <w:r w:rsidRPr="00C34A54">
        <w:t xml:space="preserve"> ostvareni su u iznosu od 72.840,92 eura što je 56,49 % u odnosu na godišnji plan.</w:t>
      </w:r>
    </w:p>
    <w:p w14:paraId="2C8BD37E" w14:textId="77777777" w:rsidR="00F237B2" w:rsidRPr="00C34A54" w:rsidRDefault="00F237B2" w:rsidP="00F237B2">
      <w:pPr>
        <w:spacing w:line="214" w:lineRule="exact"/>
        <w:rPr>
          <w:rFonts w:ascii="Times New Roman" w:eastAsia="Times New Roman" w:hAnsi="Times New Roman"/>
        </w:rPr>
      </w:pPr>
    </w:p>
    <w:p w14:paraId="0B3D4625" w14:textId="77777777" w:rsidR="00F237B2" w:rsidRPr="00C34A54" w:rsidRDefault="00F237B2" w:rsidP="00F237B2">
      <w:pPr>
        <w:spacing w:line="230" w:lineRule="auto"/>
        <w:ind w:left="560" w:right="240" w:hanging="424"/>
        <w:jc w:val="both"/>
      </w:pPr>
      <w:r w:rsidRPr="00C34A54">
        <w:t xml:space="preserve">1.2.2. </w:t>
      </w:r>
      <w:r w:rsidRPr="00C34A54">
        <w:rPr>
          <w:b/>
          <w:i/>
          <w:u w:val="single"/>
        </w:rPr>
        <w:t>RASHODI ZA NABAVU NEFINANCIJSKE IMOVINE</w:t>
      </w:r>
      <w:r w:rsidRPr="00C34A54">
        <w:t xml:space="preserve"> realizirani su u iznosu od 484.756,96 eura, odnosno 19,02 % u odnosu na godišnji plan. Ovi rashodi su ostvareni u manjem iznosu zbog toga što  još nisu izvršeni svi ugovoreni poslovi.</w:t>
      </w:r>
    </w:p>
    <w:p w14:paraId="55B05A29" w14:textId="77777777" w:rsidR="00F237B2" w:rsidRDefault="00F237B2" w:rsidP="00F237B2">
      <w:pPr>
        <w:spacing w:line="230" w:lineRule="auto"/>
        <w:ind w:left="560" w:right="240" w:hanging="424"/>
        <w:jc w:val="both"/>
      </w:pPr>
    </w:p>
    <w:p w14:paraId="66593CA6" w14:textId="77777777" w:rsidR="00F237B2" w:rsidRDefault="00F237B2" w:rsidP="00F237B2">
      <w:pPr>
        <w:spacing w:line="230" w:lineRule="auto"/>
        <w:ind w:left="560" w:right="240" w:hanging="424"/>
        <w:jc w:val="both"/>
      </w:pPr>
    </w:p>
    <w:p w14:paraId="6E72B4B0" w14:textId="77777777" w:rsidR="00F237B2" w:rsidRPr="00C34A54" w:rsidRDefault="00F237B2" w:rsidP="00F237B2">
      <w:pPr>
        <w:widowControl/>
        <w:numPr>
          <w:ilvl w:val="0"/>
          <w:numId w:val="20"/>
        </w:numPr>
        <w:tabs>
          <w:tab w:val="left" w:pos="704"/>
        </w:tabs>
        <w:autoSpaceDE/>
        <w:autoSpaceDN/>
        <w:spacing w:line="0" w:lineRule="atLeast"/>
        <w:ind w:left="704" w:hanging="704"/>
        <w:rPr>
          <w:b/>
        </w:rPr>
      </w:pPr>
      <w:bookmarkStart w:id="3" w:name="page58"/>
      <w:bookmarkEnd w:id="3"/>
      <w:r w:rsidRPr="00C34A54">
        <w:rPr>
          <w:b/>
        </w:rPr>
        <w:t>PRIKAZ OSTVARENOG MANJKA PRIHODA</w:t>
      </w:r>
    </w:p>
    <w:p w14:paraId="418AC39E" w14:textId="77777777" w:rsidR="00F237B2" w:rsidRPr="00C34A54" w:rsidRDefault="00F237B2" w:rsidP="00F237B2">
      <w:pPr>
        <w:spacing w:line="209" w:lineRule="exact"/>
        <w:rPr>
          <w:rFonts w:ascii="Times New Roman" w:eastAsia="Times New Roman" w:hAnsi="Times New Roman"/>
        </w:rPr>
      </w:pPr>
    </w:p>
    <w:p w14:paraId="037F4BA9" w14:textId="77777777" w:rsidR="00F237B2" w:rsidRPr="00C34A54" w:rsidRDefault="00F237B2" w:rsidP="00F237B2">
      <w:pPr>
        <w:spacing w:line="232" w:lineRule="auto"/>
        <w:ind w:left="4"/>
        <w:jc w:val="both"/>
      </w:pPr>
      <w:r w:rsidRPr="00C34A54">
        <w:t>U razdoblju od 1.1.2026. do 30.6.2026. g. Općina Vladislavci je ostvarila ukupne prihode i primitke u iznosu od 1.703.585,09 eura i ukupne rashode i izdatke u iznosu od 1.682.417,93 eura. Navedeno rezultira viškom prihoda i primitaka u iznosu od 21.167,16 eura. Manjak prihoda i primitaka – preneseni iznosi 141.197,70 eura, manjak prihoda i primitaka za pokriće u sljedećem razdoblju iznosi 120.030,54 eura,</w:t>
      </w:r>
    </w:p>
    <w:p w14:paraId="45863BE8" w14:textId="77777777" w:rsidR="00F237B2" w:rsidRPr="00C34A54" w:rsidRDefault="00F237B2" w:rsidP="00F237B2">
      <w:pPr>
        <w:spacing w:line="232" w:lineRule="auto"/>
        <w:ind w:left="4"/>
        <w:jc w:val="both"/>
      </w:pPr>
    </w:p>
    <w:p w14:paraId="49B4FEE2" w14:textId="77777777" w:rsidR="00F237B2" w:rsidRPr="00C34A54" w:rsidRDefault="00F237B2" w:rsidP="00F237B2">
      <w:pPr>
        <w:spacing w:line="0" w:lineRule="atLeast"/>
        <w:ind w:left="4"/>
      </w:pPr>
      <w:r w:rsidRPr="00C34A54">
        <w:t>Manjak prihoda i primitaka za pokriće u sljedećem razdoblju iznosi 120.030,54 eura.</w:t>
      </w:r>
    </w:p>
    <w:p w14:paraId="3FA30881" w14:textId="77777777" w:rsidR="00F237B2" w:rsidRPr="00C34A54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C8A25FC" w14:textId="77777777" w:rsidR="00F237B2" w:rsidRPr="00C34A54" w:rsidRDefault="00F237B2" w:rsidP="00F237B2">
      <w:pPr>
        <w:widowControl/>
        <w:numPr>
          <w:ilvl w:val="0"/>
          <w:numId w:val="21"/>
        </w:numPr>
        <w:tabs>
          <w:tab w:val="left" w:pos="704"/>
        </w:tabs>
        <w:autoSpaceDE/>
        <w:autoSpaceDN/>
        <w:spacing w:line="0" w:lineRule="atLeast"/>
        <w:rPr>
          <w:b/>
        </w:rPr>
      </w:pPr>
      <w:r w:rsidRPr="00C34A54">
        <w:rPr>
          <w:b/>
        </w:rPr>
        <w:lastRenderedPageBreak/>
        <w:t>STANJE NOVČANIH SREDSTAVA</w:t>
      </w:r>
    </w:p>
    <w:p w14:paraId="0AE02EAF" w14:textId="77777777" w:rsidR="00F237B2" w:rsidRPr="00C34A54" w:rsidRDefault="00F237B2" w:rsidP="00F237B2">
      <w:pPr>
        <w:spacing w:line="204" w:lineRule="exact"/>
        <w:rPr>
          <w:rFonts w:ascii="Times New Roman" w:eastAsia="Times New Roman" w:hAnsi="Times New Roman"/>
        </w:rPr>
      </w:pPr>
    </w:p>
    <w:p w14:paraId="556BA60C" w14:textId="77777777" w:rsidR="00F237B2" w:rsidRPr="00C34A54" w:rsidRDefault="00F237B2" w:rsidP="00F237B2">
      <w:pPr>
        <w:spacing w:line="238" w:lineRule="auto"/>
        <w:ind w:left="4" w:right="420"/>
      </w:pPr>
      <w:r w:rsidRPr="00C34A54">
        <w:t>Stanje novčanih sredstva na žiro računu na dan 30.6.2026. godine iznosilo je 147.219,88 eura, a stanje u blagajni na dan 30.6.2026. godine iznosilo je 206,96 eura.</w:t>
      </w:r>
    </w:p>
    <w:p w14:paraId="1DCDF639" w14:textId="77777777" w:rsidR="00F237B2" w:rsidRPr="00C34A54" w:rsidRDefault="00F237B2" w:rsidP="00F237B2">
      <w:pPr>
        <w:spacing w:line="207" w:lineRule="exact"/>
        <w:rPr>
          <w:rFonts w:ascii="Times New Roman" w:eastAsia="Times New Roman" w:hAnsi="Times New Roman"/>
        </w:rPr>
      </w:pPr>
    </w:p>
    <w:p w14:paraId="016BB6B6" w14:textId="77777777" w:rsidR="00F237B2" w:rsidRPr="00C34A54" w:rsidRDefault="00F237B2" w:rsidP="00F237B2">
      <w:pPr>
        <w:widowControl/>
        <w:numPr>
          <w:ilvl w:val="0"/>
          <w:numId w:val="22"/>
        </w:numPr>
        <w:tabs>
          <w:tab w:val="left" w:pos="704"/>
        </w:tabs>
        <w:autoSpaceDE/>
        <w:autoSpaceDN/>
        <w:spacing w:line="234" w:lineRule="auto"/>
        <w:ind w:right="2260"/>
        <w:rPr>
          <w:b/>
        </w:rPr>
      </w:pPr>
      <w:r w:rsidRPr="00C34A54">
        <w:rPr>
          <w:b/>
        </w:rPr>
        <w:t>POSEBNI IZVJEŠTAJI U POLUGODIŠNJEM IZVJEŠTAJU O IZVRŠENJU PRORAČUNA</w:t>
      </w:r>
    </w:p>
    <w:p w14:paraId="1C4D1AF8" w14:textId="77777777" w:rsidR="00F237B2" w:rsidRPr="00C34A54" w:rsidRDefault="00F237B2" w:rsidP="00F237B2">
      <w:pPr>
        <w:tabs>
          <w:tab w:val="left" w:pos="704"/>
        </w:tabs>
        <w:spacing w:line="234" w:lineRule="auto"/>
        <w:ind w:left="704" w:right="2260"/>
        <w:rPr>
          <w:b/>
        </w:rPr>
      </w:pPr>
    </w:p>
    <w:p w14:paraId="55104E12" w14:textId="77777777" w:rsidR="00F237B2" w:rsidRPr="00C34A54" w:rsidRDefault="00F237B2" w:rsidP="00F237B2">
      <w:pPr>
        <w:spacing w:line="200" w:lineRule="exact"/>
        <w:rPr>
          <w:rFonts w:ascii="Times New Roman" w:eastAsia="Times New Roman" w:hAnsi="Times New Roman"/>
        </w:rPr>
      </w:pPr>
    </w:p>
    <w:p w14:paraId="6D8FF3CC" w14:textId="77777777" w:rsidR="00F237B2" w:rsidRPr="00C34A54" w:rsidRDefault="00F237B2" w:rsidP="00F237B2">
      <w:pPr>
        <w:widowControl/>
        <w:numPr>
          <w:ilvl w:val="0"/>
          <w:numId w:val="23"/>
        </w:numPr>
        <w:tabs>
          <w:tab w:val="left" w:pos="704"/>
        </w:tabs>
        <w:autoSpaceDE/>
        <w:autoSpaceDN/>
        <w:spacing w:line="0" w:lineRule="atLeast"/>
        <w:rPr>
          <w:b/>
        </w:rPr>
      </w:pPr>
      <w:r w:rsidRPr="00C34A54">
        <w:rPr>
          <w:b/>
        </w:rPr>
        <w:t>Izvještaj o korištenju proračunske zalihe</w:t>
      </w:r>
    </w:p>
    <w:p w14:paraId="4688C6CE" w14:textId="77777777" w:rsidR="00F237B2" w:rsidRPr="00C34A54" w:rsidRDefault="00F237B2" w:rsidP="00F237B2">
      <w:pPr>
        <w:spacing w:line="281" w:lineRule="exact"/>
        <w:rPr>
          <w:rFonts w:ascii="Times New Roman" w:eastAsia="Times New Roman" w:hAnsi="Times New Roman"/>
        </w:rPr>
      </w:pPr>
    </w:p>
    <w:p w14:paraId="083FA3AE" w14:textId="77777777" w:rsidR="00F237B2" w:rsidRPr="00C34A54" w:rsidRDefault="00F237B2" w:rsidP="00F237B2">
      <w:pPr>
        <w:spacing w:line="232" w:lineRule="auto"/>
        <w:ind w:left="24" w:right="1520" w:hanging="23"/>
      </w:pPr>
      <w:r w:rsidRPr="00C34A54">
        <w:t>Općina Vladislavci u razdoblju od 1.1.2026. do 30.6.2026. godine nije koristila sredstva proračunske zalihe.</w:t>
      </w:r>
    </w:p>
    <w:p w14:paraId="0C7711B2" w14:textId="77777777" w:rsidR="00F237B2" w:rsidRPr="00C34A54" w:rsidRDefault="00F237B2" w:rsidP="00F237B2">
      <w:pPr>
        <w:spacing w:line="232" w:lineRule="auto"/>
        <w:ind w:left="24" w:right="1520" w:hanging="23"/>
      </w:pPr>
    </w:p>
    <w:p w14:paraId="4EEE9814" w14:textId="77777777" w:rsidR="00F237B2" w:rsidRPr="00C34A54" w:rsidRDefault="00F237B2" w:rsidP="00F237B2">
      <w:pPr>
        <w:widowControl/>
        <w:numPr>
          <w:ilvl w:val="0"/>
          <w:numId w:val="27"/>
        </w:numPr>
        <w:autoSpaceDE/>
        <w:autoSpaceDN/>
        <w:spacing w:after="160" w:line="278" w:lineRule="auto"/>
        <w:rPr>
          <w:b/>
        </w:rPr>
      </w:pPr>
      <w:r w:rsidRPr="00C34A54">
        <w:rPr>
          <w:b/>
        </w:rPr>
        <w:t>Izvještaj o zaduživanju na domaćem i stranom tržištu novca i kapitala</w:t>
      </w:r>
    </w:p>
    <w:p w14:paraId="324D1CDF" w14:textId="77777777" w:rsidR="00F237B2" w:rsidRPr="00C34A54" w:rsidRDefault="00F237B2" w:rsidP="00F237B2">
      <w:r w:rsidRPr="00C34A54">
        <w:t>U 2024.godini Općina Vladislavci zadužila se za pokriće rashoda po slijedećim investicijskom i kapitalnom projektu:</w:t>
      </w:r>
    </w:p>
    <w:p w14:paraId="5359562D" w14:textId="77777777" w:rsidR="00F237B2" w:rsidRPr="00C34A54" w:rsidRDefault="00F237B2" w:rsidP="00F237B2">
      <w:r w:rsidRPr="00C34A54">
        <w:t xml:space="preserve">Investicijskom i kapitalnom projektu: </w:t>
      </w:r>
      <w:r w:rsidRPr="00C34A54">
        <w:rPr>
          <w:b/>
        </w:rPr>
        <w:t>K 100101 za projekt „Izgradnja i opremanje dječjeg vrtića Vladislavci kodnog broja NPOO.C3.1.R1-I1.01.0141</w:t>
      </w:r>
      <w:r w:rsidRPr="00C34A54">
        <w:t xml:space="preserve"> u iznosu</w:t>
      </w:r>
      <w:r w:rsidRPr="00C34A54">
        <w:rPr>
          <w:b/>
        </w:rPr>
        <w:t xml:space="preserve"> </w:t>
      </w:r>
      <w:r w:rsidRPr="00C34A54">
        <w:t>891.143,84 eura.</w:t>
      </w:r>
    </w:p>
    <w:p w14:paraId="254BDAE9" w14:textId="77777777" w:rsidR="00F237B2" w:rsidRPr="00C34A54" w:rsidRDefault="00F237B2" w:rsidP="00F237B2">
      <w:r w:rsidRPr="00C34A54">
        <w:t>Povlačenje kreditnih sredstava temeljem zaduživanja izvršilo se sukcesivno kroz dvije godine, od čega iznos od 355.868,76 eura u 2024. i iznos od 162.095,66 eura u 2025. Ukupno iskorišteno kredita je 517.964,42 eura. Ukupno je u 2024. i 2025. g. otplaćeno kredita u iznosu od 395.578,62 eura.</w:t>
      </w:r>
    </w:p>
    <w:p w14:paraId="6A19D8F6" w14:textId="77777777" w:rsidR="00F237B2" w:rsidRPr="00C34A54" w:rsidRDefault="00F237B2" w:rsidP="00F237B2">
      <w:r w:rsidRPr="00C34A54">
        <w:t>Korištenje kredita je završeno.</w:t>
      </w:r>
    </w:p>
    <w:p w14:paraId="7CA537AB" w14:textId="77777777" w:rsidR="00F237B2" w:rsidRPr="00C34A54" w:rsidRDefault="00F237B2" w:rsidP="00F237B2">
      <w:r w:rsidRPr="00C34A54">
        <w:t>Stanje kredita na 30.6.2026. iznosi 122.385,80 eura.</w:t>
      </w:r>
    </w:p>
    <w:p w14:paraId="6955A74F" w14:textId="77777777" w:rsidR="00F237B2" w:rsidRPr="00C34A54" w:rsidRDefault="00F237B2" w:rsidP="00F237B2">
      <w:r w:rsidRPr="00C34A54">
        <w:t>Tekuće otplate glavnice duga po kreditu i pripadajuće kamate evidentirat će se kroz proračune narednih godina i imaju prednost u izvršavanju Proračuna pred svim ostalim izdacima.</w:t>
      </w:r>
    </w:p>
    <w:p w14:paraId="16007C36" w14:textId="77777777" w:rsidR="00F237B2" w:rsidRPr="00C34A54" w:rsidRDefault="00F237B2" w:rsidP="00F237B2">
      <w:pPr>
        <w:rPr>
          <w:b/>
          <w:bCs/>
        </w:rPr>
      </w:pPr>
      <w:bookmarkStart w:id="4" w:name="page59"/>
      <w:bookmarkEnd w:id="4"/>
      <w:r w:rsidRPr="00C34A54">
        <w:rPr>
          <w:b/>
          <w:bCs/>
        </w:rPr>
        <w:t>U 2025.godini Općina Vladislavci zadužila se za pokriće rashoda po slijedećim investicijskim i kapitalnim projektima:</w:t>
      </w:r>
    </w:p>
    <w:p w14:paraId="2BA9D66C" w14:textId="77777777" w:rsidR="00F237B2" w:rsidRPr="00C34A54" w:rsidRDefault="00F237B2" w:rsidP="00F237B2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spacing w:after="160" w:line="278" w:lineRule="auto"/>
      </w:pPr>
      <w:r w:rsidRPr="00C34A54">
        <w:t xml:space="preserve">Investicijskom i kapitalnom projektu: </w:t>
      </w:r>
      <w:r w:rsidRPr="00C34A54">
        <w:rPr>
          <w:b/>
        </w:rPr>
        <w:t>Program 1032, Interreg – IPA Hrvatska - Srbija  za  projekt  IPA  HRVATSKA-SRBIJA,  „ENGAGE“  kodnog  broja HRRS00131</w:t>
      </w:r>
      <w:r w:rsidRPr="00C34A54">
        <w:t xml:space="preserve"> u iznosu 364.324,12 eura.</w:t>
      </w:r>
    </w:p>
    <w:p w14:paraId="2D93A68E" w14:textId="77777777" w:rsidR="00F237B2" w:rsidRPr="00C34A54" w:rsidRDefault="00F237B2" w:rsidP="00F237B2">
      <w:r w:rsidRPr="00C34A54">
        <w:t>Rok  korištenja kredita je do 28.02.2026.</w:t>
      </w:r>
    </w:p>
    <w:p w14:paraId="14696DB4" w14:textId="77777777" w:rsidR="00F237B2" w:rsidRPr="00C34A54" w:rsidRDefault="00F237B2" w:rsidP="00F237B2">
      <w:r w:rsidRPr="00C34A54">
        <w:t>Ukupno iskorišteno kredita je: 221.138,16 eura.</w:t>
      </w:r>
    </w:p>
    <w:p w14:paraId="2BA25D3F" w14:textId="77777777" w:rsidR="00F237B2" w:rsidRPr="00C34A54" w:rsidRDefault="00F237B2" w:rsidP="00F237B2">
      <w:r w:rsidRPr="00C34A54">
        <w:t>Otplaćeno kredita u 2025. je: 46.513,47 eura</w:t>
      </w:r>
    </w:p>
    <w:p w14:paraId="0EDFFEF9" w14:textId="77777777" w:rsidR="00F237B2" w:rsidRPr="00C34A54" w:rsidRDefault="00F237B2" w:rsidP="00F237B2">
      <w:r w:rsidRPr="00C34A54">
        <w:t>Otplaćeno kredita od 1.1.2026. do 30.6.2026.  je: 168.776,06 eura</w:t>
      </w:r>
    </w:p>
    <w:p w14:paraId="42455C11" w14:textId="77777777" w:rsidR="00F237B2" w:rsidRPr="00C34A54" w:rsidRDefault="00F237B2" w:rsidP="00F237B2">
      <w:r w:rsidRPr="00C34A54">
        <w:t>Ostatak kredita u iznosu od 5.848,63 eura predviđen je za povrat u trećem tromjesečju 2026.g.</w:t>
      </w:r>
    </w:p>
    <w:p w14:paraId="79E9C832" w14:textId="77777777" w:rsidR="00F237B2" w:rsidRPr="00C34A54" w:rsidRDefault="00F237B2" w:rsidP="00F237B2">
      <w:pPr>
        <w:widowControl/>
        <w:numPr>
          <w:ilvl w:val="0"/>
          <w:numId w:val="28"/>
        </w:numPr>
        <w:tabs>
          <w:tab w:val="left" w:pos="284"/>
        </w:tabs>
        <w:autoSpaceDE/>
        <w:autoSpaceDN/>
        <w:spacing w:after="160" w:line="278" w:lineRule="auto"/>
      </w:pPr>
      <w:r w:rsidRPr="00C34A54">
        <w:t xml:space="preserve">Investicijskom i kapitalnom projektu: </w:t>
      </w:r>
      <w:r w:rsidRPr="00C34A54">
        <w:rPr>
          <w:b/>
        </w:rPr>
        <w:t>K100187 za projekt „Izgradnja i rekonstrukcija biciklističke infrastrukture u Općini Vladislavci, kodnog broja: UP.2.1.03.0002</w:t>
      </w:r>
      <w:r w:rsidRPr="00C34A54">
        <w:t xml:space="preserve"> u iznosu 752.347,69 EUR.</w:t>
      </w:r>
    </w:p>
    <w:p w14:paraId="18B22612" w14:textId="77777777" w:rsidR="00F237B2" w:rsidRPr="00C34A54" w:rsidRDefault="00F237B2" w:rsidP="00F237B2">
      <w:r w:rsidRPr="00C34A54">
        <w:t>Rok korištenja kredita je do 31.12.2026. g.</w:t>
      </w:r>
    </w:p>
    <w:p w14:paraId="056B366B" w14:textId="77777777" w:rsidR="00F237B2" w:rsidRPr="00C34A54" w:rsidRDefault="00F237B2" w:rsidP="00F237B2">
      <w:r w:rsidRPr="00C34A54">
        <w:t>Ukupno iskorišteno kredita je: 653.098,52 eura.</w:t>
      </w:r>
    </w:p>
    <w:p w14:paraId="7D134AFC" w14:textId="77777777" w:rsidR="00F237B2" w:rsidRPr="00C34A54" w:rsidRDefault="00F237B2" w:rsidP="00F237B2">
      <w:r w:rsidRPr="00C34A54">
        <w:t>Otplaćeno kredita u 2025. je: 187.289,73 eura</w:t>
      </w:r>
    </w:p>
    <w:p w14:paraId="68309483" w14:textId="77777777" w:rsidR="00F237B2" w:rsidRPr="00C34A54" w:rsidRDefault="00F237B2" w:rsidP="00F237B2">
      <w:r w:rsidRPr="00C34A54">
        <w:t>Otplaćeno kredita od 1.1.2026. do 30.6.2026.  je: 289.732,71 eura</w:t>
      </w:r>
    </w:p>
    <w:p w14:paraId="2ABE663E" w14:textId="77777777" w:rsidR="00F237B2" w:rsidRPr="00C34A54" w:rsidRDefault="00F237B2" w:rsidP="00F237B2">
      <w:r w:rsidRPr="00C34A54">
        <w:t>Stanje kredita na 30.6.2026. iznosi 176.076,08 eura.</w:t>
      </w:r>
    </w:p>
    <w:p w14:paraId="65652DA4" w14:textId="77777777" w:rsidR="00F237B2" w:rsidRPr="00C34A54" w:rsidRDefault="00F237B2" w:rsidP="00F237B2">
      <w:r w:rsidRPr="00C34A54">
        <w:t>Tekuće otplate glavnice duga po kreditu i pripadajuće kamate evidentirat će se kroz proračune narednih godina i imaju prednost u izvršavanju Proračuna pred svim ostalim izdacima.</w:t>
      </w:r>
    </w:p>
    <w:p w14:paraId="7594D39A" w14:textId="77777777" w:rsidR="00F237B2" w:rsidRPr="00C34A54" w:rsidRDefault="00F237B2" w:rsidP="00F237B2">
      <w:pPr>
        <w:rPr>
          <w:b/>
          <w:bCs/>
        </w:rPr>
      </w:pPr>
      <w:r w:rsidRPr="00C34A54">
        <w:rPr>
          <w:b/>
          <w:bCs/>
        </w:rPr>
        <w:t>U 2026.godini Općina Vladislavci zadužila se za pokriće rashoda po slijedećim investicijskim i kapitalnim projektima:</w:t>
      </w:r>
    </w:p>
    <w:p w14:paraId="6986B1C8" w14:textId="77777777" w:rsidR="00F237B2" w:rsidRPr="00C34A54" w:rsidRDefault="00F237B2" w:rsidP="00F237B2">
      <w:pPr>
        <w:tabs>
          <w:tab w:val="left" w:pos="284"/>
        </w:tabs>
      </w:pPr>
      <w:r w:rsidRPr="00C34A54">
        <w:t xml:space="preserve">Investicijskom i kapitalnom projektu: </w:t>
      </w:r>
      <w:r w:rsidRPr="00C34A54">
        <w:rPr>
          <w:b/>
        </w:rPr>
        <w:t xml:space="preserve">K100210 za projekt „Izgradnja pješačko- </w:t>
      </w:r>
      <w:r w:rsidRPr="00C34A54">
        <w:rPr>
          <w:b/>
        </w:rPr>
        <w:lastRenderedPageBreak/>
        <w:t>biciklističke infrastrukture u Općini Vladislavci- Faza II., kodnog broja: PK.4.1.06.0001</w:t>
      </w:r>
      <w:r w:rsidRPr="00C34A54">
        <w:t xml:space="preserve"> u iznosu 471.515,31 EUR.</w:t>
      </w:r>
    </w:p>
    <w:p w14:paraId="6F5F22CA" w14:textId="77777777" w:rsidR="00F237B2" w:rsidRPr="00C34A54" w:rsidRDefault="00F237B2" w:rsidP="00F237B2">
      <w:r w:rsidRPr="00C34A54">
        <w:t>Rok korištenja kredita je do 31.03.2027. g.</w:t>
      </w:r>
    </w:p>
    <w:p w14:paraId="2FC6971F" w14:textId="77777777" w:rsidR="00F237B2" w:rsidRPr="00C34A54" w:rsidRDefault="00F237B2" w:rsidP="00F237B2">
      <w:r w:rsidRPr="00C34A54">
        <w:t>Ukupno iskorišteno kredita do 30.6.2026. je: 321.611,51 eura.</w:t>
      </w:r>
    </w:p>
    <w:p w14:paraId="70A03DED" w14:textId="77777777" w:rsidR="00F237B2" w:rsidRPr="00C34A54" w:rsidRDefault="00F237B2" w:rsidP="00F237B2">
      <w:r w:rsidRPr="00C34A54">
        <w:t>Stanje kredita na 30.6.2026. iznosi 321.611,51 eura.</w:t>
      </w:r>
    </w:p>
    <w:p w14:paraId="4E7499BE" w14:textId="77777777" w:rsidR="00F237B2" w:rsidRPr="00C34A54" w:rsidRDefault="00F237B2" w:rsidP="00F237B2">
      <w:pPr>
        <w:widowControl/>
        <w:numPr>
          <w:ilvl w:val="0"/>
          <w:numId w:val="26"/>
        </w:numPr>
        <w:tabs>
          <w:tab w:val="left" w:pos="284"/>
        </w:tabs>
        <w:autoSpaceDE/>
        <w:autoSpaceDN/>
        <w:spacing w:line="0" w:lineRule="atLeast"/>
        <w:rPr>
          <w:b/>
        </w:rPr>
      </w:pPr>
      <w:r w:rsidRPr="00C34A54">
        <w:rPr>
          <w:b/>
        </w:rPr>
        <w:t>Izvještaj o danim jamstvima i plaćanjima po protestiranim jamstvima</w:t>
      </w:r>
    </w:p>
    <w:p w14:paraId="6A3AF68C" w14:textId="77777777" w:rsidR="00F237B2" w:rsidRPr="00C34A54" w:rsidRDefault="00F237B2" w:rsidP="00F237B2">
      <w:pPr>
        <w:spacing w:line="1" w:lineRule="exact"/>
        <w:rPr>
          <w:rFonts w:ascii="Times New Roman" w:eastAsia="Times New Roman" w:hAnsi="Times New Roman"/>
        </w:rPr>
      </w:pPr>
    </w:p>
    <w:p w14:paraId="67C7DA5A" w14:textId="06C8B264" w:rsidR="00B95C31" w:rsidRDefault="00F237B2" w:rsidP="00F237B2">
      <w:pPr>
        <w:pStyle w:val="Tijeloteksta"/>
        <w:ind w:left="-284"/>
        <w:rPr>
          <w:b/>
        </w:rPr>
      </w:pPr>
      <w:r>
        <w:rPr>
          <w:rFonts w:ascii="Arial" w:eastAsia="Arial" w:hAnsi="Arial"/>
          <w:sz w:val="22"/>
        </w:rPr>
        <w:t xml:space="preserve">    </w:t>
      </w:r>
      <w:r w:rsidRPr="006F1AB0">
        <w:rPr>
          <w:rFonts w:ascii="Arial" w:eastAsia="Arial" w:hAnsi="Arial"/>
          <w:sz w:val="22"/>
        </w:rPr>
        <w:t>U razdoblju od 1.1.2026. do 30.6.2026. godine Općina Vladislavci nije davala jamstva.</w:t>
      </w:r>
    </w:p>
    <w:sectPr w:rsidR="00B95C31" w:rsidSect="00416DB4"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BA01" w14:textId="77777777" w:rsidR="006A67DE" w:rsidRDefault="006A67DE" w:rsidP="000542E8">
      <w:r>
        <w:separator/>
      </w:r>
    </w:p>
  </w:endnote>
  <w:endnote w:type="continuationSeparator" w:id="0">
    <w:p w14:paraId="3377E6D2" w14:textId="77777777" w:rsidR="006A67DE" w:rsidRDefault="006A67DE" w:rsidP="00054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7193514"/>
      <w:docPartObj>
        <w:docPartGallery w:val="Page Numbers (Bottom of Page)"/>
        <w:docPartUnique/>
      </w:docPartObj>
    </w:sdtPr>
    <w:sdtContent>
      <w:p w14:paraId="27992279" w14:textId="12B6041C" w:rsidR="000542E8" w:rsidRDefault="000542E8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04FBF987" w14:textId="77777777" w:rsidR="000542E8" w:rsidRDefault="000542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283EC" w14:textId="77777777" w:rsidR="006A67DE" w:rsidRDefault="006A67DE" w:rsidP="000542E8">
      <w:r>
        <w:separator/>
      </w:r>
    </w:p>
  </w:footnote>
  <w:footnote w:type="continuationSeparator" w:id="0">
    <w:p w14:paraId="38FDBECD" w14:textId="77777777" w:rsidR="006A67DE" w:rsidRDefault="006A67DE" w:rsidP="000542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515F007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9"/>
      <w:numFmt w:val="upperLetter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1"/>
      <w:numFmt w:val="decimal"/>
      <w:lvlText w:val="%1"/>
      <w:lvlJc w:val="left"/>
    </w:lvl>
    <w:lvl w:ilvl="1" w:tplc="FFFFFFFF">
      <w:start w:val="35"/>
      <w:numFmt w:val="upp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1"/>
      <w:numFmt w:val="decimal"/>
      <w:lvlText w:val="%1."/>
      <w:lvlJc w:val="left"/>
    </w:lvl>
    <w:lvl w:ilvl="1" w:tplc="FFFFFFFF">
      <w:start w:val="1"/>
      <w:numFmt w:val="upp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1"/>
      <w:numFmt w:val="lowerLetter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2"/>
      <w:numFmt w:val="lowerLetter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B68079A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20D07355"/>
    <w:multiLevelType w:val="hybridMultilevel"/>
    <w:tmpl w:val="A412ED9E"/>
    <w:lvl w:ilvl="0" w:tplc="6F964912">
      <w:start w:val="1"/>
      <w:numFmt w:val="decimal"/>
      <w:lvlText w:val="%1."/>
      <w:lvlJc w:val="left"/>
      <w:pPr>
        <w:ind w:left="146" w:hanging="720"/>
        <w:jc w:val="left"/>
      </w:pPr>
      <w:rPr>
        <w:rFonts w:hint="default"/>
        <w:spacing w:val="0"/>
        <w:w w:val="100"/>
        <w:lang w:val="bs" w:eastAsia="en-US" w:bidi="ar-SA"/>
      </w:rPr>
    </w:lvl>
    <w:lvl w:ilvl="1" w:tplc="96F263FA">
      <w:numFmt w:val="bullet"/>
      <w:lvlText w:val="•"/>
      <w:lvlJc w:val="left"/>
      <w:pPr>
        <w:ind w:left="1060" w:hanging="720"/>
      </w:pPr>
      <w:rPr>
        <w:rFonts w:hint="default"/>
        <w:lang w:val="bs" w:eastAsia="en-US" w:bidi="ar-SA"/>
      </w:rPr>
    </w:lvl>
    <w:lvl w:ilvl="2" w:tplc="C820F7E6">
      <w:numFmt w:val="bullet"/>
      <w:lvlText w:val="•"/>
      <w:lvlJc w:val="left"/>
      <w:pPr>
        <w:ind w:left="1981" w:hanging="720"/>
      </w:pPr>
      <w:rPr>
        <w:rFonts w:hint="default"/>
        <w:lang w:val="bs" w:eastAsia="en-US" w:bidi="ar-SA"/>
      </w:rPr>
    </w:lvl>
    <w:lvl w:ilvl="3" w:tplc="FF8C4014">
      <w:numFmt w:val="bullet"/>
      <w:lvlText w:val="•"/>
      <w:lvlJc w:val="left"/>
      <w:pPr>
        <w:ind w:left="2902" w:hanging="720"/>
      </w:pPr>
      <w:rPr>
        <w:rFonts w:hint="default"/>
        <w:lang w:val="bs" w:eastAsia="en-US" w:bidi="ar-SA"/>
      </w:rPr>
    </w:lvl>
    <w:lvl w:ilvl="4" w:tplc="9690871A">
      <w:numFmt w:val="bullet"/>
      <w:lvlText w:val="•"/>
      <w:lvlJc w:val="left"/>
      <w:pPr>
        <w:ind w:left="3823" w:hanging="720"/>
      </w:pPr>
      <w:rPr>
        <w:rFonts w:hint="default"/>
        <w:lang w:val="bs" w:eastAsia="en-US" w:bidi="ar-SA"/>
      </w:rPr>
    </w:lvl>
    <w:lvl w:ilvl="5" w:tplc="6F50BCF8">
      <w:numFmt w:val="bullet"/>
      <w:lvlText w:val="•"/>
      <w:lvlJc w:val="left"/>
      <w:pPr>
        <w:ind w:left="4744" w:hanging="720"/>
      </w:pPr>
      <w:rPr>
        <w:rFonts w:hint="default"/>
        <w:lang w:val="bs" w:eastAsia="en-US" w:bidi="ar-SA"/>
      </w:rPr>
    </w:lvl>
    <w:lvl w:ilvl="6" w:tplc="2F58AD44">
      <w:numFmt w:val="bullet"/>
      <w:lvlText w:val="•"/>
      <w:lvlJc w:val="left"/>
      <w:pPr>
        <w:ind w:left="5665" w:hanging="720"/>
      </w:pPr>
      <w:rPr>
        <w:rFonts w:hint="default"/>
        <w:lang w:val="bs" w:eastAsia="en-US" w:bidi="ar-SA"/>
      </w:rPr>
    </w:lvl>
    <w:lvl w:ilvl="7" w:tplc="986E2CC2">
      <w:numFmt w:val="bullet"/>
      <w:lvlText w:val="•"/>
      <w:lvlJc w:val="left"/>
      <w:pPr>
        <w:ind w:left="6586" w:hanging="720"/>
      </w:pPr>
      <w:rPr>
        <w:rFonts w:hint="default"/>
        <w:lang w:val="bs" w:eastAsia="en-US" w:bidi="ar-SA"/>
      </w:rPr>
    </w:lvl>
    <w:lvl w:ilvl="8" w:tplc="9E745600">
      <w:numFmt w:val="bullet"/>
      <w:lvlText w:val="•"/>
      <w:lvlJc w:val="left"/>
      <w:pPr>
        <w:ind w:left="7507" w:hanging="720"/>
      </w:pPr>
      <w:rPr>
        <w:rFonts w:hint="default"/>
        <w:lang w:val="bs" w:eastAsia="en-US" w:bidi="ar-SA"/>
      </w:rPr>
    </w:lvl>
  </w:abstractNum>
  <w:abstractNum w:abstractNumId="17" w15:restartNumberingAfterBreak="0">
    <w:nsid w:val="2892249E"/>
    <w:multiLevelType w:val="hybridMultilevel"/>
    <w:tmpl w:val="0D9A3F08"/>
    <w:lvl w:ilvl="0" w:tplc="65B06FBE">
      <w:start w:val="1"/>
      <w:numFmt w:val="upperLetter"/>
      <w:lvlText w:val="%1."/>
      <w:lvlJc w:val="left"/>
      <w:pPr>
        <w:ind w:left="6059" w:hanging="362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482C1F70">
      <w:numFmt w:val="bullet"/>
      <w:lvlText w:val="•"/>
      <w:lvlJc w:val="left"/>
      <w:pPr>
        <w:ind w:left="6868" w:hanging="362"/>
      </w:pPr>
      <w:rPr>
        <w:rFonts w:hint="default"/>
        <w:lang w:val="bs" w:eastAsia="en-US" w:bidi="ar-SA"/>
      </w:rPr>
    </w:lvl>
    <w:lvl w:ilvl="2" w:tplc="52C26BCA">
      <w:numFmt w:val="bullet"/>
      <w:lvlText w:val="•"/>
      <w:lvlJc w:val="left"/>
      <w:pPr>
        <w:ind w:left="7677" w:hanging="362"/>
      </w:pPr>
      <w:rPr>
        <w:rFonts w:hint="default"/>
        <w:lang w:val="bs" w:eastAsia="en-US" w:bidi="ar-SA"/>
      </w:rPr>
    </w:lvl>
    <w:lvl w:ilvl="3" w:tplc="8064FEB8">
      <w:numFmt w:val="bullet"/>
      <w:lvlText w:val="•"/>
      <w:lvlJc w:val="left"/>
      <w:pPr>
        <w:ind w:left="8486" w:hanging="362"/>
      </w:pPr>
      <w:rPr>
        <w:rFonts w:hint="default"/>
        <w:lang w:val="bs" w:eastAsia="en-US" w:bidi="ar-SA"/>
      </w:rPr>
    </w:lvl>
    <w:lvl w:ilvl="4" w:tplc="9E32741A">
      <w:numFmt w:val="bullet"/>
      <w:lvlText w:val="•"/>
      <w:lvlJc w:val="left"/>
      <w:pPr>
        <w:ind w:left="9295" w:hanging="362"/>
      </w:pPr>
      <w:rPr>
        <w:rFonts w:hint="default"/>
        <w:lang w:val="bs" w:eastAsia="en-US" w:bidi="ar-SA"/>
      </w:rPr>
    </w:lvl>
    <w:lvl w:ilvl="5" w:tplc="8BA6032A">
      <w:numFmt w:val="bullet"/>
      <w:lvlText w:val="•"/>
      <w:lvlJc w:val="left"/>
      <w:pPr>
        <w:ind w:left="10104" w:hanging="362"/>
      </w:pPr>
      <w:rPr>
        <w:rFonts w:hint="default"/>
        <w:lang w:val="bs" w:eastAsia="en-US" w:bidi="ar-SA"/>
      </w:rPr>
    </w:lvl>
    <w:lvl w:ilvl="6" w:tplc="C64280AE">
      <w:numFmt w:val="bullet"/>
      <w:lvlText w:val="•"/>
      <w:lvlJc w:val="left"/>
      <w:pPr>
        <w:ind w:left="10913" w:hanging="362"/>
      </w:pPr>
      <w:rPr>
        <w:rFonts w:hint="default"/>
        <w:lang w:val="bs" w:eastAsia="en-US" w:bidi="ar-SA"/>
      </w:rPr>
    </w:lvl>
    <w:lvl w:ilvl="7" w:tplc="06DEC24E">
      <w:numFmt w:val="bullet"/>
      <w:lvlText w:val="•"/>
      <w:lvlJc w:val="left"/>
      <w:pPr>
        <w:ind w:left="11722" w:hanging="362"/>
      </w:pPr>
      <w:rPr>
        <w:rFonts w:hint="default"/>
        <w:lang w:val="bs" w:eastAsia="en-US" w:bidi="ar-SA"/>
      </w:rPr>
    </w:lvl>
    <w:lvl w:ilvl="8" w:tplc="E09C602A">
      <w:numFmt w:val="bullet"/>
      <w:lvlText w:val="•"/>
      <w:lvlJc w:val="left"/>
      <w:pPr>
        <w:ind w:left="12531" w:hanging="362"/>
      </w:pPr>
      <w:rPr>
        <w:rFonts w:hint="default"/>
        <w:lang w:val="bs" w:eastAsia="en-US" w:bidi="ar-SA"/>
      </w:rPr>
    </w:lvl>
  </w:abstractNum>
  <w:abstractNum w:abstractNumId="18" w15:restartNumberingAfterBreak="0">
    <w:nsid w:val="2A25176C"/>
    <w:multiLevelType w:val="hybridMultilevel"/>
    <w:tmpl w:val="5B9CF23C"/>
    <w:lvl w:ilvl="0" w:tplc="90BC1912">
      <w:start w:val="1"/>
      <w:numFmt w:val="lowerLetter"/>
      <w:lvlText w:val="%1)"/>
      <w:lvlJc w:val="left"/>
      <w:pPr>
        <w:ind w:left="866" w:hanging="721"/>
        <w:jc w:val="right"/>
      </w:pPr>
      <w:rPr>
        <w:rFonts w:hint="default"/>
        <w:spacing w:val="0"/>
        <w:w w:val="100"/>
        <w:lang w:val="bs" w:eastAsia="en-US" w:bidi="ar-SA"/>
      </w:rPr>
    </w:lvl>
    <w:lvl w:ilvl="1" w:tplc="2F60E2B6">
      <w:numFmt w:val="bullet"/>
      <w:lvlText w:val="•"/>
      <w:lvlJc w:val="left"/>
      <w:pPr>
        <w:ind w:left="2160" w:hanging="721"/>
      </w:pPr>
      <w:rPr>
        <w:rFonts w:hint="default"/>
        <w:lang w:val="bs" w:eastAsia="en-US" w:bidi="ar-SA"/>
      </w:rPr>
    </w:lvl>
    <w:lvl w:ilvl="2" w:tplc="0EB0D880">
      <w:numFmt w:val="bullet"/>
      <w:lvlText w:val="•"/>
      <w:lvlJc w:val="left"/>
      <w:pPr>
        <w:ind w:left="3461" w:hanging="721"/>
      </w:pPr>
      <w:rPr>
        <w:rFonts w:hint="default"/>
        <w:lang w:val="bs" w:eastAsia="en-US" w:bidi="ar-SA"/>
      </w:rPr>
    </w:lvl>
    <w:lvl w:ilvl="3" w:tplc="47448432">
      <w:numFmt w:val="bullet"/>
      <w:lvlText w:val="•"/>
      <w:lvlJc w:val="left"/>
      <w:pPr>
        <w:ind w:left="4761" w:hanging="721"/>
      </w:pPr>
      <w:rPr>
        <w:rFonts w:hint="default"/>
        <w:lang w:val="bs" w:eastAsia="en-US" w:bidi="ar-SA"/>
      </w:rPr>
    </w:lvl>
    <w:lvl w:ilvl="4" w:tplc="EB12CEEA">
      <w:numFmt w:val="bullet"/>
      <w:lvlText w:val="•"/>
      <w:lvlJc w:val="left"/>
      <w:pPr>
        <w:ind w:left="6062" w:hanging="721"/>
      </w:pPr>
      <w:rPr>
        <w:rFonts w:hint="default"/>
        <w:lang w:val="bs" w:eastAsia="en-US" w:bidi="ar-SA"/>
      </w:rPr>
    </w:lvl>
    <w:lvl w:ilvl="5" w:tplc="79D8BCD2">
      <w:numFmt w:val="bullet"/>
      <w:lvlText w:val="•"/>
      <w:lvlJc w:val="left"/>
      <w:pPr>
        <w:ind w:left="7362" w:hanging="721"/>
      </w:pPr>
      <w:rPr>
        <w:rFonts w:hint="default"/>
        <w:lang w:val="bs" w:eastAsia="en-US" w:bidi="ar-SA"/>
      </w:rPr>
    </w:lvl>
    <w:lvl w:ilvl="6" w:tplc="52447C1E">
      <w:numFmt w:val="bullet"/>
      <w:lvlText w:val="•"/>
      <w:lvlJc w:val="left"/>
      <w:pPr>
        <w:ind w:left="8663" w:hanging="721"/>
      </w:pPr>
      <w:rPr>
        <w:rFonts w:hint="default"/>
        <w:lang w:val="bs" w:eastAsia="en-US" w:bidi="ar-SA"/>
      </w:rPr>
    </w:lvl>
    <w:lvl w:ilvl="7" w:tplc="07D6D6A2">
      <w:numFmt w:val="bullet"/>
      <w:lvlText w:val="•"/>
      <w:lvlJc w:val="left"/>
      <w:pPr>
        <w:ind w:left="9964" w:hanging="721"/>
      </w:pPr>
      <w:rPr>
        <w:rFonts w:hint="default"/>
        <w:lang w:val="bs" w:eastAsia="en-US" w:bidi="ar-SA"/>
      </w:rPr>
    </w:lvl>
    <w:lvl w:ilvl="8" w:tplc="BBAE83D2">
      <w:numFmt w:val="bullet"/>
      <w:lvlText w:val="•"/>
      <w:lvlJc w:val="left"/>
      <w:pPr>
        <w:ind w:left="11264" w:hanging="721"/>
      </w:pPr>
      <w:rPr>
        <w:rFonts w:hint="default"/>
        <w:lang w:val="bs" w:eastAsia="en-US" w:bidi="ar-SA"/>
      </w:rPr>
    </w:lvl>
  </w:abstractNum>
  <w:abstractNum w:abstractNumId="19" w15:restartNumberingAfterBreak="0">
    <w:nsid w:val="3A6901AA"/>
    <w:multiLevelType w:val="hybridMultilevel"/>
    <w:tmpl w:val="E58A8350"/>
    <w:lvl w:ilvl="0" w:tplc="FD4E4142">
      <w:start w:val="1"/>
      <w:numFmt w:val="upperRoman"/>
      <w:lvlText w:val="%1."/>
      <w:lvlJc w:val="left"/>
      <w:pPr>
        <w:ind w:left="847" w:hanging="701"/>
        <w:jc w:val="left"/>
      </w:pPr>
      <w:rPr>
        <w:rFonts w:hint="default"/>
        <w:spacing w:val="0"/>
        <w:w w:val="94"/>
        <w:lang w:val="bs" w:eastAsia="en-US" w:bidi="ar-SA"/>
      </w:rPr>
    </w:lvl>
    <w:lvl w:ilvl="1" w:tplc="12245820">
      <w:start w:val="1"/>
      <w:numFmt w:val="decimal"/>
      <w:lvlText w:val="%2."/>
      <w:lvlJc w:val="left"/>
      <w:pPr>
        <w:ind w:left="866" w:hanging="720"/>
        <w:jc w:val="left"/>
      </w:pPr>
      <w:rPr>
        <w:rFonts w:hint="default"/>
        <w:spacing w:val="0"/>
        <w:w w:val="100"/>
        <w:lang w:val="bs" w:eastAsia="en-US" w:bidi="ar-SA"/>
      </w:rPr>
    </w:lvl>
    <w:lvl w:ilvl="2" w:tplc="5ACCBA8C">
      <w:start w:val="1"/>
      <w:numFmt w:val="lowerLetter"/>
      <w:lvlText w:val="%3)"/>
      <w:lvlJc w:val="left"/>
      <w:pPr>
        <w:ind w:left="854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s" w:eastAsia="en-US" w:bidi="ar-SA"/>
      </w:rPr>
    </w:lvl>
    <w:lvl w:ilvl="3" w:tplc="302ED46A">
      <w:numFmt w:val="bullet"/>
      <w:lvlText w:val="•"/>
      <w:lvlJc w:val="left"/>
      <w:pPr>
        <w:ind w:left="2746" w:hanging="720"/>
      </w:pPr>
      <w:rPr>
        <w:rFonts w:hint="default"/>
        <w:lang w:val="bs" w:eastAsia="en-US" w:bidi="ar-SA"/>
      </w:rPr>
    </w:lvl>
    <w:lvl w:ilvl="4" w:tplc="6C965326">
      <w:numFmt w:val="bullet"/>
      <w:lvlText w:val="•"/>
      <w:lvlJc w:val="left"/>
      <w:pPr>
        <w:ind w:left="3689" w:hanging="720"/>
      </w:pPr>
      <w:rPr>
        <w:rFonts w:hint="default"/>
        <w:lang w:val="bs" w:eastAsia="en-US" w:bidi="ar-SA"/>
      </w:rPr>
    </w:lvl>
    <w:lvl w:ilvl="5" w:tplc="3878A952">
      <w:numFmt w:val="bullet"/>
      <w:lvlText w:val="•"/>
      <w:lvlJc w:val="left"/>
      <w:pPr>
        <w:ind w:left="4632" w:hanging="720"/>
      </w:pPr>
      <w:rPr>
        <w:rFonts w:hint="default"/>
        <w:lang w:val="bs" w:eastAsia="en-US" w:bidi="ar-SA"/>
      </w:rPr>
    </w:lvl>
    <w:lvl w:ilvl="6" w:tplc="601EC5D8">
      <w:numFmt w:val="bullet"/>
      <w:lvlText w:val="•"/>
      <w:lvlJc w:val="left"/>
      <w:pPr>
        <w:ind w:left="5576" w:hanging="720"/>
      </w:pPr>
      <w:rPr>
        <w:rFonts w:hint="default"/>
        <w:lang w:val="bs" w:eastAsia="en-US" w:bidi="ar-SA"/>
      </w:rPr>
    </w:lvl>
    <w:lvl w:ilvl="7" w:tplc="7D048CC8">
      <w:numFmt w:val="bullet"/>
      <w:lvlText w:val="•"/>
      <w:lvlJc w:val="left"/>
      <w:pPr>
        <w:ind w:left="6519" w:hanging="720"/>
      </w:pPr>
      <w:rPr>
        <w:rFonts w:hint="default"/>
        <w:lang w:val="bs" w:eastAsia="en-US" w:bidi="ar-SA"/>
      </w:rPr>
    </w:lvl>
    <w:lvl w:ilvl="8" w:tplc="632C01F4">
      <w:numFmt w:val="bullet"/>
      <w:lvlText w:val="•"/>
      <w:lvlJc w:val="left"/>
      <w:pPr>
        <w:ind w:left="7462" w:hanging="720"/>
      </w:pPr>
      <w:rPr>
        <w:rFonts w:hint="default"/>
        <w:lang w:val="bs" w:eastAsia="en-US" w:bidi="ar-SA"/>
      </w:rPr>
    </w:lvl>
  </w:abstractNum>
  <w:abstractNum w:abstractNumId="20" w15:restartNumberingAfterBreak="0">
    <w:nsid w:val="47072029"/>
    <w:multiLevelType w:val="hybridMultilevel"/>
    <w:tmpl w:val="10E6CE98"/>
    <w:lvl w:ilvl="0" w:tplc="4BE4B9F0">
      <w:start w:val="1"/>
      <w:numFmt w:val="decimal"/>
      <w:lvlText w:val="%1)"/>
      <w:lvlJc w:val="left"/>
      <w:pPr>
        <w:ind w:left="86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B7FA8F3E">
      <w:numFmt w:val="bullet"/>
      <w:lvlText w:val="•"/>
      <w:lvlJc w:val="left"/>
      <w:pPr>
        <w:ind w:left="2160" w:hanging="360"/>
      </w:pPr>
      <w:rPr>
        <w:rFonts w:hint="default"/>
        <w:lang w:val="bs" w:eastAsia="en-US" w:bidi="ar-SA"/>
      </w:rPr>
    </w:lvl>
    <w:lvl w:ilvl="2" w:tplc="A916505A">
      <w:numFmt w:val="bullet"/>
      <w:lvlText w:val="•"/>
      <w:lvlJc w:val="left"/>
      <w:pPr>
        <w:ind w:left="3461" w:hanging="360"/>
      </w:pPr>
      <w:rPr>
        <w:rFonts w:hint="default"/>
        <w:lang w:val="bs" w:eastAsia="en-US" w:bidi="ar-SA"/>
      </w:rPr>
    </w:lvl>
    <w:lvl w:ilvl="3" w:tplc="19CCF5D2">
      <w:numFmt w:val="bullet"/>
      <w:lvlText w:val="•"/>
      <w:lvlJc w:val="left"/>
      <w:pPr>
        <w:ind w:left="4761" w:hanging="360"/>
      </w:pPr>
      <w:rPr>
        <w:rFonts w:hint="default"/>
        <w:lang w:val="bs" w:eastAsia="en-US" w:bidi="ar-SA"/>
      </w:rPr>
    </w:lvl>
    <w:lvl w:ilvl="4" w:tplc="FC201416">
      <w:numFmt w:val="bullet"/>
      <w:lvlText w:val="•"/>
      <w:lvlJc w:val="left"/>
      <w:pPr>
        <w:ind w:left="6062" w:hanging="360"/>
      </w:pPr>
      <w:rPr>
        <w:rFonts w:hint="default"/>
        <w:lang w:val="bs" w:eastAsia="en-US" w:bidi="ar-SA"/>
      </w:rPr>
    </w:lvl>
    <w:lvl w:ilvl="5" w:tplc="D8745F76">
      <w:numFmt w:val="bullet"/>
      <w:lvlText w:val="•"/>
      <w:lvlJc w:val="left"/>
      <w:pPr>
        <w:ind w:left="7362" w:hanging="360"/>
      </w:pPr>
      <w:rPr>
        <w:rFonts w:hint="default"/>
        <w:lang w:val="bs" w:eastAsia="en-US" w:bidi="ar-SA"/>
      </w:rPr>
    </w:lvl>
    <w:lvl w:ilvl="6" w:tplc="A0DE038A">
      <w:numFmt w:val="bullet"/>
      <w:lvlText w:val="•"/>
      <w:lvlJc w:val="left"/>
      <w:pPr>
        <w:ind w:left="8663" w:hanging="360"/>
      </w:pPr>
      <w:rPr>
        <w:rFonts w:hint="default"/>
        <w:lang w:val="bs" w:eastAsia="en-US" w:bidi="ar-SA"/>
      </w:rPr>
    </w:lvl>
    <w:lvl w:ilvl="7" w:tplc="14AEAB3E">
      <w:numFmt w:val="bullet"/>
      <w:lvlText w:val="•"/>
      <w:lvlJc w:val="left"/>
      <w:pPr>
        <w:ind w:left="9964" w:hanging="360"/>
      </w:pPr>
      <w:rPr>
        <w:rFonts w:hint="default"/>
        <w:lang w:val="bs" w:eastAsia="en-US" w:bidi="ar-SA"/>
      </w:rPr>
    </w:lvl>
    <w:lvl w:ilvl="8" w:tplc="1C1E0686">
      <w:numFmt w:val="bullet"/>
      <w:lvlText w:val="•"/>
      <w:lvlJc w:val="left"/>
      <w:pPr>
        <w:ind w:left="11264" w:hanging="360"/>
      </w:pPr>
      <w:rPr>
        <w:rFonts w:hint="default"/>
        <w:lang w:val="bs" w:eastAsia="en-US" w:bidi="ar-SA"/>
      </w:rPr>
    </w:lvl>
  </w:abstractNum>
  <w:abstractNum w:abstractNumId="21" w15:restartNumberingAfterBreak="0">
    <w:nsid w:val="493E14B5"/>
    <w:multiLevelType w:val="hybridMultilevel"/>
    <w:tmpl w:val="131A3F72"/>
    <w:lvl w:ilvl="0" w:tplc="73ECA142">
      <w:start w:val="1"/>
      <w:numFmt w:val="decimal"/>
      <w:lvlText w:val="%1."/>
      <w:lvlJc w:val="left"/>
      <w:pPr>
        <w:ind w:left="1207" w:hanging="1061"/>
        <w:jc w:val="left"/>
      </w:pPr>
      <w:rPr>
        <w:rFonts w:hint="default"/>
        <w:spacing w:val="0"/>
        <w:w w:val="100"/>
        <w:lang w:val="bs" w:eastAsia="en-US" w:bidi="ar-SA"/>
      </w:rPr>
    </w:lvl>
    <w:lvl w:ilvl="1" w:tplc="DCFA18EE">
      <w:numFmt w:val="bullet"/>
      <w:lvlText w:val="•"/>
      <w:lvlJc w:val="left"/>
      <w:pPr>
        <w:ind w:left="2014" w:hanging="1061"/>
      </w:pPr>
      <w:rPr>
        <w:rFonts w:hint="default"/>
        <w:lang w:val="bs" w:eastAsia="en-US" w:bidi="ar-SA"/>
      </w:rPr>
    </w:lvl>
    <w:lvl w:ilvl="2" w:tplc="C8BED18E">
      <w:numFmt w:val="bullet"/>
      <w:lvlText w:val="•"/>
      <w:lvlJc w:val="left"/>
      <w:pPr>
        <w:ind w:left="2829" w:hanging="1061"/>
      </w:pPr>
      <w:rPr>
        <w:rFonts w:hint="default"/>
        <w:lang w:val="bs" w:eastAsia="en-US" w:bidi="ar-SA"/>
      </w:rPr>
    </w:lvl>
    <w:lvl w:ilvl="3" w:tplc="E8EC4186">
      <w:numFmt w:val="bullet"/>
      <w:lvlText w:val="•"/>
      <w:lvlJc w:val="left"/>
      <w:pPr>
        <w:ind w:left="3644" w:hanging="1061"/>
      </w:pPr>
      <w:rPr>
        <w:rFonts w:hint="default"/>
        <w:lang w:val="bs" w:eastAsia="en-US" w:bidi="ar-SA"/>
      </w:rPr>
    </w:lvl>
    <w:lvl w:ilvl="4" w:tplc="09C40D92">
      <w:numFmt w:val="bullet"/>
      <w:lvlText w:val="•"/>
      <w:lvlJc w:val="left"/>
      <w:pPr>
        <w:ind w:left="4459" w:hanging="1061"/>
      </w:pPr>
      <w:rPr>
        <w:rFonts w:hint="default"/>
        <w:lang w:val="bs" w:eastAsia="en-US" w:bidi="ar-SA"/>
      </w:rPr>
    </w:lvl>
    <w:lvl w:ilvl="5" w:tplc="13A60FAA">
      <w:numFmt w:val="bullet"/>
      <w:lvlText w:val="•"/>
      <w:lvlJc w:val="left"/>
      <w:pPr>
        <w:ind w:left="5274" w:hanging="1061"/>
      </w:pPr>
      <w:rPr>
        <w:rFonts w:hint="default"/>
        <w:lang w:val="bs" w:eastAsia="en-US" w:bidi="ar-SA"/>
      </w:rPr>
    </w:lvl>
    <w:lvl w:ilvl="6" w:tplc="2C924292">
      <w:numFmt w:val="bullet"/>
      <w:lvlText w:val="•"/>
      <w:lvlJc w:val="left"/>
      <w:pPr>
        <w:ind w:left="6089" w:hanging="1061"/>
      </w:pPr>
      <w:rPr>
        <w:rFonts w:hint="default"/>
        <w:lang w:val="bs" w:eastAsia="en-US" w:bidi="ar-SA"/>
      </w:rPr>
    </w:lvl>
    <w:lvl w:ilvl="7" w:tplc="681C6ADE">
      <w:numFmt w:val="bullet"/>
      <w:lvlText w:val="•"/>
      <w:lvlJc w:val="left"/>
      <w:pPr>
        <w:ind w:left="6904" w:hanging="1061"/>
      </w:pPr>
      <w:rPr>
        <w:rFonts w:hint="default"/>
        <w:lang w:val="bs" w:eastAsia="en-US" w:bidi="ar-SA"/>
      </w:rPr>
    </w:lvl>
    <w:lvl w:ilvl="8" w:tplc="5DC83836">
      <w:numFmt w:val="bullet"/>
      <w:lvlText w:val="•"/>
      <w:lvlJc w:val="left"/>
      <w:pPr>
        <w:ind w:left="7719" w:hanging="1061"/>
      </w:pPr>
      <w:rPr>
        <w:rFonts w:hint="default"/>
        <w:lang w:val="bs" w:eastAsia="en-US" w:bidi="ar-SA"/>
      </w:rPr>
    </w:lvl>
  </w:abstractNum>
  <w:abstractNum w:abstractNumId="22" w15:restartNumberingAfterBreak="0">
    <w:nsid w:val="59D22335"/>
    <w:multiLevelType w:val="hybridMultilevel"/>
    <w:tmpl w:val="8A648BAA"/>
    <w:lvl w:ilvl="0" w:tplc="A3349E4E">
      <w:start w:val="1"/>
      <w:numFmt w:val="decimal"/>
      <w:lvlText w:val="%1)"/>
      <w:lvlJc w:val="left"/>
      <w:pPr>
        <w:ind w:left="1125" w:hanging="6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s" w:eastAsia="en-US" w:bidi="ar-SA"/>
      </w:rPr>
    </w:lvl>
    <w:lvl w:ilvl="1" w:tplc="9C249882">
      <w:numFmt w:val="bullet"/>
      <w:lvlText w:val="•"/>
      <w:lvlJc w:val="left"/>
      <w:pPr>
        <w:ind w:left="2394" w:hanging="620"/>
      </w:pPr>
      <w:rPr>
        <w:rFonts w:hint="default"/>
        <w:lang w:val="bs" w:eastAsia="en-US" w:bidi="ar-SA"/>
      </w:rPr>
    </w:lvl>
    <w:lvl w:ilvl="2" w:tplc="43C8B328">
      <w:numFmt w:val="bullet"/>
      <w:lvlText w:val="•"/>
      <w:lvlJc w:val="left"/>
      <w:pPr>
        <w:ind w:left="3669" w:hanging="620"/>
      </w:pPr>
      <w:rPr>
        <w:rFonts w:hint="default"/>
        <w:lang w:val="bs" w:eastAsia="en-US" w:bidi="ar-SA"/>
      </w:rPr>
    </w:lvl>
    <w:lvl w:ilvl="3" w:tplc="7688BADC">
      <w:numFmt w:val="bullet"/>
      <w:lvlText w:val="•"/>
      <w:lvlJc w:val="left"/>
      <w:pPr>
        <w:ind w:left="4943" w:hanging="620"/>
      </w:pPr>
      <w:rPr>
        <w:rFonts w:hint="default"/>
        <w:lang w:val="bs" w:eastAsia="en-US" w:bidi="ar-SA"/>
      </w:rPr>
    </w:lvl>
    <w:lvl w:ilvl="4" w:tplc="21C288FE">
      <w:numFmt w:val="bullet"/>
      <w:lvlText w:val="•"/>
      <w:lvlJc w:val="left"/>
      <w:pPr>
        <w:ind w:left="6218" w:hanging="620"/>
      </w:pPr>
      <w:rPr>
        <w:rFonts w:hint="default"/>
        <w:lang w:val="bs" w:eastAsia="en-US" w:bidi="ar-SA"/>
      </w:rPr>
    </w:lvl>
    <w:lvl w:ilvl="5" w:tplc="063473EA">
      <w:numFmt w:val="bullet"/>
      <w:lvlText w:val="•"/>
      <w:lvlJc w:val="left"/>
      <w:pPr>
        <w:ind w:left="7492" w:hanging="620"/>
      </w:pPr>
      <w:rPr>
        <w:rFonts w:hint="default"/>
        <w:lang w:val="bs" w:eastAsia="en-US" w:bidi="ar-SA"/>
      </w:rPr>
    </w:lvl>
    <w:lvl w:ilvl="6" w:tplc="7B46B330">
      <w:numFmt w:val="bullet"/>
      <w:lvlText w:val="•"/>
      <w:lvlJc w:val="left"/>
      <w:pPr>
        <w:ind w:left="8767" w:hanging="620"/>
      </w:pPr>
      <w:rPr>
        <w:rFonts w:hint="default"/>
        <w:lang w:val="bs" w:eastAsia="en-US" w:bidi="ar-SA"/>
      </w:rPr>
    </w:lvl>
    <w:lvl w:ilvl="7" w:tplc="D2B4D450">
      <w:numFmt w:val="bullet"/>
      <w:lvlText w:val="•"/>
      <w:lvlJc w:val="left"/>
      <w:pPr>
        <w:ind w:left="10042" w:hanging="620"/>
      </w:pPr>
      <w:rPr>
        <w:rFonts w:hint="default"/>
        <w:lang w:val="bs" w:eastAsia="en-US" w:bidi="ar-SA"/>
      </w:rPr>
    </w:lvl>
    <w:lvl w:ilvl="8" w:tplc="93E6413E">
      <w:numFmt w:val="bullet"/>
      <w:lvlText w:val="•"/>
      <w:lvlJc w:val="left"/>
      <w:pPr>
        <w:ind w:left="11316" w:hanging="620"/>
      </w:pPr>
      <w:rPr>
        <w:rFonts w:hint="default"/>
        <w:lang w:val="bs" w:eastAsia="en-US" w:bidi="ar-SA"/>
      </w:rPr>
    </w:lvl>
  </w:abstractNum>
  <w:abstractNum w:abstractNumId="23" w15:restartNumberingAfterBreak="0">
    <w:nsid w:val="5CFD144A"/>
    <w:multiLevelType w:val="hybridMultilevel"/>
    <w:tmpl w:val="427CD94C"/>
    <w:lvl w:ilvl="0" w:tplc="C8CE2F90">
      <w:numFmt w:val="bullet"/>
      <w:lvlText w:val="-"/>
      <w:lvlJc w:val="left"/>
      <w:pPr>
        <w:ind w:left="1204" w:hanging="1064"/>
      </w:pPr>
      <w:rPr>
        <w:rFonts w:ascii="Times New Roman" w:eastAsia="Times New Roman" w:hAnsi="Times New Roman" w:cs="Times New Roman" w:hint="default"/>
        <w:spacing w:val="0"/>
        <w:w w:val="100"/>
        <w:lang w:val="bs" w:eastAsia="en-US" w:bidi="ar-SA"/>
      </w:rPr>
    </w:lvl>
    <w:lvl w:ilvl="1" w:tplc="1584C90E">
      <w:numFmt w:val="bullet"/>
      <w:lvlText w:val="•"/>
      <w:lvlJc w:val="left"/>
      <w:pPr>
        <w:ind w:left="2014" w:hanging="1064"/>
      </w:pPr>
      <w:rPr>
        <w:rFonts w:hint="default"/>
        <w:lang w:val="bs" w:eastAsia="en-US" w:bidi="ar-SA"/>
      </w:rPr>
    </w:lvl>
    <w:lvl w:ilvl="2" w:tplc="9AD092D0">
      <w:numFmt w:val="bullet"/>
      <w:lvlText w:val="•"/>
      <w:lvlJc w:val="left"/>
      <w:pPr>
        <w:ind w:left="2829" w:hanging="1064"/>
      </w:pPr>
      <w:rPr>
        <w:rFonts w:hint="default"/>
        <w:lang w:val="bs" w:eastAsia="en-US" w:bidi="ar-SA"/>
      </w:rPr>
    </w:lvl>
    <w:lvl w:ilvl="3" w:tplc="E412177A">
      <w:numFmt w:val="bullet"/>
      <w:lvlText w:val="•"/>
      <w:lvlJc w:val="left"/>
      <w:pPr>
        <w:ind w:left="3644" w:hanging="1064"/>
      </w:pPr>
      <w:rPr>
        <w:rFonts w:hint="default"/>
        <w:lang w:val="bs" w:eastAsia="en-US" w:bidi="ar-SA"/>
      </w:rPr>
    </w:lvl>
    <w:lvl w:ilvl="4" w:tplc="0BA4F59E">
      <w:numFmt w:val="bullet"/>
      <w:lvlText w:val="•"/>
      <w:lvlJc w:val="left"/>
      <w:pPr>
        <w:ind w:left="4459" w:hanging="1064"/>
      </w:pPr>
      <w:rPr>
        <w:rFonts w:hint="default"/>
        <w:lang w:val="bs" w:eastAsia="en-US" w:bidi="ar-SA"/>
      </w:rPr>
    </w:lvl>
    <w:lvl w:ilvl="5" w:tplc="63623968">
      <w:numFmt w:val="bullet"/>
      <w:lvlText w:val="•"/>
      <w:lvlJc w:val="left"/>
      <w:pPr>
        <w:ind w:left="5274" w:hanging="1064"/>
      </w:pPr>
      <w:rPr>
        <w:rFonts w:hint="default"/>
        <w:lang w:val="bs" w:eastAsia="en-US" w:bidi="ar-SA"/>
      </w:rPr>
    </w:lvl>
    <w:lvl w:ilvl="6" w:tplc="D82A453A">
      <w:numFmt w:val="bullet"/>
      <w:lvlText w:val="•"/>
      <w:lvlJc w:val="left"/>
      <w:pPr>
        <w:ind w:left="6089" w:hanging="1064"/>
      </w:pPr>
      <w:rPr>
        <w:rFonts w:hint="default"/>
        <w:lang w:val="bs" w:eastAsia="en-US" w:bidi="ar-SA"/>
      </w:rPr>
    </w:lvl>
    <w:lvl w:ilvl="7" w:tplc="2EC0FE2A">
      <w:numFmt w:val="bullet"/>
      <w:lvlText w:val="•"/>
      <w:lvlJc w:val="left"/>
      <w:pPr>
        <w:ind w:left="6904" w:hanging="1064"/>
      </w:pPr>
      <w:rPr>
        <w:rFonts w:hint="default"/>
        <w:lang w:val="bs" w:eastAsia="en-US" w:bidi="ar-SA"/>
      </w:rPr>
    </w:lvl>
    <w:lvl w:ilvl="8" w:tplc="2E6080B4">
      <w:numFmt w:val="bullet"/>
      <w:lvlText w:val="•"/>
      <w:lvlJc w:val="left"/>
      <w:pPr>
        <w:ind w:left="7719" w:hanging="1064"/>
      </w:pPr>
      <w:rPr>
        <w:rFonts w:hint="default"/>
        <w:lang w:val="bs" w:eastAsia="en-US" w:bidi="ar-SA"/>
      </w:rPr>
    </w:lvl>
  </w:abstractNum>
  <w:abstractNum w:abstractNumId="24" w15:restartNumberingAfterBreak="0">
    <w:nsid w:val="5D1700BB"/>
    <w:multiLevelType w:val="hybridMultilevel"/>
    <w:tmpl w:val="723850A2"/>
    <w:lvl w:ilvl="0" w:tplc="D22210E6">
      <w:start w:val="1"/>
      <w:numFmt w:val="decimal"/>
      <w:lvlText w:val="%1."/>
      <w:lvlJc w:val="left"/>
      <w:pPr>
        <w:ind w:left="866" w:hanging="720"/>
        <w:jc w:val="left"/>
      </w:pPr>
      <w:rPr>
        <w:rFonts w:hint="default"/>
        <w:spacing w:val="0"/>
        <w:w w:val="100"/>
        <w:lang w:val="bs" w:eastAsia="en-US" w:bidi="ar-SA"/>
      </w:rPr>
    </w:lvl>
    <w:lvl w:ilvl="1" w:tplc="AAE6DCFE">
      <w:numFmt w:val="bullet"/>
      <w:lvlText w:val="•"/>
      <w:lvlJc w:val="left"/>
      <w:pPr>
        <w:ind w:left="1708" w:hanging="720"/>
      </w:pPr>
      <w:rPr>
        <w:rFonts w:hint="default"/>
        <w:lang w:val="bs" w:eastAsia="en-US" w:bidi="ar-SA"/>
      </w:rPr>
    </w:lvl>
    <w:lvl w:ilvl="2" w:tplc="821CDCEE">
      <w:numFmt w:val="bullet"/>
      <w:lvlText w:val="•"/>
      <w:lvlJc w:val="left"/>
      <w:pPr>
        <w:ind w:left="2557" w:hanging="720"/>
      </w:pPr>
      <w:rPr>
        <w:rFonts w:hint="default"/>
        <w:lang w:val="bs" w:eastAsia="en-US" w:bidi="ar-SA"/>
      </w:rPr>
    </w:lvl>
    <w:lvl w:ilvl="3" w:tplc="4BEAD0EA">
      <w:numFmt w:val="bullet"/>
      <w:lvlText w:val="•"/>
      <w:lvlJc w:val="left"/>
      <w:pPr>
        <w:ind w:left="3406" w:hanging="720"/>
      </w:pPr>
      <w:rPr>
        <w:rFonts w:hint="default"/>
        <w:lang w:val="bs" w:eastAsia="en-US" w:bidi="ar-SA"/>
      </w:rPr>
    </w:lvl>
    <w:lvl w:ilvl="4" w:tplc="2BF4A30A">
      <w:numFmt w:val="bullet"/>
      <w:lvlText w:val="•"/>
      <w:lvlJc w:val="left"/>
      <w:pPr>
        <w:ind w:left="4255" w:hanging="720"/>
      </w:pPr>
      <w:rPr>
        <w:rFonts w:hint="default"/>
        <w:lang w:val="bs" w:eastAsia="en-US" w:bidi="ar-SA"/>
      </w:rPr>
    </w:lvl>
    <w:lvl w:ilvl="5" w:tplc="3D44D43A">
      <w:numFmt w:val="bullet"/>
      <w:lvlText w:val="•"/>
      <w:lvlJc w:val="left"/>
      <w:pPr>
        <w:ind w:left="5104" w:hanging="720"/>
      </w:pPr>
      <w:rPr>
        <w:rFonts w:hint="default"/>
        <w:lang w:val="bs" w:eastAsia="en-US" w:bidi="ar-SA"/>
      </w:rPr>
    </w:lvl>
    <w:lvl w:ilvl="6" w:tplc="55B8F2BE">
      <w:numFmt w:val="bullet"/>
      <w:lvlText w:val="•"/>
      <w:lvlJc w:val="left"/>
      <w:pPr>
        <w:ind w:left="5953" w:hanging="720"/>
      </w:pPr>
      <w:rPr>
        <w:rFonts w:hint="default"/>
        <w:lang w:val="bs" w:eastAsia="en-US" w:bidi="ar-SA"/>
      </w:rPr>
    </w:lvl>
    <w:lvl w:ilvl="7" w:tplc="0A5CED8E">
      <w:numFmt w:val="bullet"/>
      <w:lvlText w:val="•"/>
      <w:lvlJc w:val="left"/>
      <w:pPr>
        <w:ind w:left="6802" w:hanging="720"/>
      </w:pPr>
      <w:rPr>
        <w:rFonts w:hint="default"/>
        <w:lang w:val="bs" w:eastAsia="en-US" w:bidi="ar-SA"/>
      </w:rPr>
    </w:lvl>
    <w:lvl w:ilvl="8" w:tplc="193452A0">
      <w:numFmt w:val="bullet"/>
      <w:lvlText w:val="•"/>
      <w:lvlJc w:val="left"/>
      <w:pPr>
        <w:ind w:left="7651" w:hanging="720"/>
      </w:pPr>
      <w:rPr>
        <w:rFonts w:hint="default"/>
        <w:lang w:val="bs" w:eastAsia="en-US" w:bidi="ar-SA"/>
      </w:rPr>
    </w:lvl>
  </w:abstractNum>
  <w:abstractNum w:abstractNumId="25" w15:restartNumberingAfterBreak="0">
    <w:nsid w:val="795E6DE6"/>
    <w:multiLevelType w:val="hybridMultilevel"/>
    <w:tmpl w:val="AF76F368"/>
    <w:lvl w:ilvl="0" w:tplc="856E6790">
      <w:numFmt w:val="bullet"/>
      <w:lvlText w:val="-"/>
      <w:lvlJc w:val="left"/>
      <w:pPr>
        <w:ind w:left="847" w:hanging="701"/>
      </w:pPr>
      <w:rPr>
        <w:rFonts w:ascii="Times New Roman" w:eastAsia="Times New Roman" w:hAnsi="Times New Roman" w:cs="Times New Roman" w:hint="default"/>
        <w:spacing w:val="0"/>
        <w:w w:val="100"/>
        <w:lang w:val="bs" w:eastAsia="en-US" w:bidi="ar-SA"/>
      </w:rPr>
    </w:lvl>
    <w:lvl w:ilvl="1" w:tplc="56BAACA2">
      <w:numFmt w:val="bullet"/>
      <w:lvlText w:val="•"/>
      <w:lvlJc w:val="left"/>
      <w:pPr>
        <w:ind w:left="1690" w:hanging="701"/>
      </w:pPr>
      <w:rPr>
        <w:rFonts w:hint="default"/>
        <w:lang w:val="bs" w:eastAsia="en-US" w:bidi="ar-SA"/>
      </w:rPr>
    </w:lvl>
    <w:lvl w:ilvl="2" w:tplc="4CC4834A">
      <w:numFmt w:val="bullet"/>
      <w:lvlText w:val="•"/>
      <w:lvlJc w:val="left"/>
      <w:pPr>
        <w:ind w:left="2541" w:hanging="701"/>
      </w:pPr>
      <w:rPr>
        <w:rFonts w:hint="default"/>
        <w:lang w:val="bs" w:eastAsia="en-US" w:bidi="ar-SA"/>
      </w:rPr>
    </w:lvl>
    <w:lvl w:ilvl="3" w:tplc="3D6A8ECC">
      <w:numFmt w:val="bullet"/>
      <w:lvlText w:val="•"/>
      <w:lvlJc w:val="left"/>
      <w:pPr>
        <w:ind w:left="3392" w:hanging="701"/>
      </w:pPr>
      <w:rPr>
        <w:rFonts w:hint="default"/>
        <w:lang w:val="bs" w:eastAsia="en-US" w:bidi="ar-SA"/>
      </w:rPr>
    </w:lvl>
    <w:lvl w:ilvl="4" w:tplc="AD76F738">
      <w:numFmt w:val="bullet"/>
      <w:lvlText w:val="•"/>
      <w:lvlJc w:val="left"/>
      <w:pPr>
        <w:ind w:left="4243" w:hanging="701"/>
      </w:pPr>
      <w:rPr>
        <w:rFonts w:hint="default"/>
        <w:lang w:val="bs" w:eastAsia="en-US" w:bidi="ar-SA"/>
      </w:rPr>
    </w:lvl>
    <w:lvl w:ilvl="5" w:tplc="B1C42A98">
      <w:numFmt w:val="bullet"/>
      <w:lvlText w:val="•"/>
      <w:lvlJc w:val="left"/>
      <w:pPr>
        <w:ind w:left="5094" w:hanging="701"/>
      </w:pPr>
      <w:rPr>
        <w:rFonts w:hint="default"/>
        <w:lang w:val="bs" w:eastAsia="en-US" w:bidi="ar-SA"/>
      </w:rPr>
    </w:lvl>
    <w:lvl w:ilvl="6" w:tplc="8DFEDC12">
      <w:numFmt w:val="bullet"/>
      <w:lvlText w:val="•"/>
      <w:lvlJc w:val="left"/>
      <w:pPr>
        <w:ind w:left="5945" w:hanging="701"/>
      </w:pPr>
      <w:rPr>
        <w:rFonts w:hint="default"/>
        <w:lang w:val="bs" w:eastAsia="en-US" w:bidi="ar-SA"/>
      </w:rPr>
    </w:lvl>
    <w:lvl w:ilvl="7" w:tplc="3E7CA17E">
      <w:numFmt w:val="bullet"/>
      <w:lvlText w:val="•"/>
      <w:lvlJc w:val="left"/>
      <w:pPr>
        <w:ind w:left="6796" w:hanging="701"/>
      </w:pPr>
      <w:rPr>
        <w:rFonts w:hint="default"/>
        <w:lang w:val="bs" w:eastAsia="en-US" w:bidi="ar-SA"/>
      </w:rPr>
    </w:lvl>
    <w:lvl w:ilvl="8" w:tplc="FFF4E20A">
      <w:numFmt w:val="bullet"/>
      <w:lvlText w:val="•"/>
      <w:lvlJc w:val="left"/>
      <w:pPr>
        <w:ind w:left="7647" w:hanging="701"/>
      </w:pPr>
      <w:rPr>
        <w:rFonts w:hint="default"/>
        <w:lang w:val="bs" w:eastAsia="en-US" w:bidi="ar-SA"/>
      </w:rPr>
    </w:lvl>
  </w:abstractNum>
  <w:num w:numId="1" w16cid:durableId="546112925">
    <w:abstractNumId w:val="22"/>
  </w:num>
  <w:num w:numId="2" w16cid:durableId="815026044">
    <w:abstractNumId w:val="20"/>
  </w:num>
  <w:num w:numId="3" w16cid:durableId="1791245832">
    <w:abstractNumId w:val="18"/>
  </w:num>
  <w:num w:numId="4" w16cid:durableId="1777599674">
    <w:abstractNumId w:val="23"/>
  </w:num>
  <w:num w:numId="5" w16cid:durableId="300498091">
    <w:abstractNumId w:val="21"/>
  </w:num>
  <w:num w:numId="6" w16cid:durableId="1503203735">
    <w:abstractNumId w:val="25"/>
  </w:num>
  <w:num w:numId="7" w16cid:durableId="194777776">
    <w:abstractNumId w:val="16"/>
  </w:num>
  <w:num w:numId="8" w16cid:durableId="2014138026">
    <w:abstractNumId w:val="24"/>
  </w:num>
  <w:num w:numId="9" w16cid:durableId="1726024101">
    <w:abstractNumId w:val="19"/>
  </w:num>
  <w:num w:numId="10" w16cid:durableId="1408653245">
    <w:abstractNumId w:val="17"/>
  </w:num>
  <w:num w:numId="11" w16cid:durableId="706098960">
    <w:abstractNumId w:val="0"/>
  </w:num>
  <w:num w:numId="12" w16cid:durableId="770583910">
    <w:abstractNumId w:val="1"/>
  </w:num>
  <w:num w:numId="13" w16cid:durableId="1418403901">
    <w:abstractNumId w:val="2"/>
  </w:num>
  <w:num w:numId="14" w16cid:durableId="177236800">
    <w:abstractNumId w:val="3"/>
  </w:num>
  <w:num w:numId="15" w16cid:durableId="1321235030">
    <w:abstractNumId w:val="4"/>
  </w:num>
  <w:num w:numId="16" w16cid:durableId="440302800">
    <w:abstractNumId w:val="5"/>
  </w:num>
  <w:num w:numId="17" w16cid:durableId="371732716">
    <w:abstractNumId w:val="6"/>
  </w:num>
  <w:num w:numId="18" w16cid:durableId="198251144">
    <w:abstractNumId w:val="7"/>
  </w:num>
  <w:num w:numId="19" w16cid:durableId="286742912">
    <w:abstractNumId w:val="8"/>
  </w:num>
  <w:num w:numId="20" w16cid:durableId="1110781941">
    <w:abstractNumId w:val="9"/>
  </w:num>
  <w:num w:numId="21" w16cid:durableId="2003386905">
    <w:abstractNumId w:val="10"/>
  </w:num>
  <w:num w:numId="22" w16cid:durableId="152531713">
    <w:abstractNumId w:val="11"/>
  </w:num>
  <w:num w:numId="23" w16cid:durableId="1317369959">
    <w:abstractNumId w:val="12"/>
  </w:num>
  <w:num w:numId="24" w16cid:durableId="1735883791">
    <w:abstractNumId w:val="13"/>
  </w:num>
  <w:num w:numId="25" w16cid:durableId="703406340">
    <w:abstractNumId w:val="14"/>
  </w:num>
  <w:num w:numId="26" w16cid:durableId="1174493449">
    <w:abstractNumId w:val="15"/>
  </w:num>
  <w:num w:numId="27" w16cid:durableId="179859738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2005351155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31"/>
    <w:rsid w:val="000132DB"/>
    <w:rsid w:val="000542E8"/>
    <w:rsid w:val="000F7BB8"/>
    <w:rsid w:val="00166983"/>
    <w:rsid w:val="0019367E"/>
    <w:rsid w:val="002A7960"/>
    <w:rsid w:val="003338E3"/>
    <w:rsid w:val="003D688B"/>
    <w:rsid w:val="003F7CB8"/>
    <w:rsid w:val="00416DB4"/>
    <w:rsid w:val="0042355E"/>
    <w:rsid w:val="00456FC9"/>
    <w:rsid w:val="004D00F9"/>
    <w:rsid w:val="00512B44"/>
    <w:rsid w:val="005B2939"/>
    <w:rsid w:val="00683213"/>
    <w:rsid w:val="00694C2B"/>
    <w:rsid w:val="006A67DE"/>
    <w:rsid w:val="006A7240"/>
    <w:rsid w:val="006F0420"/>
    <w:rsid w:val="007D4EEA"/>
    <w:rsid w:val="00825B53"/>
    <w:rsid w:val="00840942"/>
    <w:rsid w:val="008A7923"/>
    <w:rsid w:val="008E0760"/>
    <w:rsid w:val="00A76503"/>
    <w:rsid w:val="00B95C31"/>
    <w:rsid w:val="00BB0AFF"/>
    <w:rsid w:val="00BC58F9"/>
    <w:rsid w:val="00C1397B"/>
    <w:rsid w:val="00CC12FF"/>
    <w:rsid w:val="00D17548"/>
    <w:rsid w:val="00D944B4"/>
    <w:rsid w:val="00EB5A59"/>
    <w:rsid w:val="00F237B2"/>
    <w:rsid w:val="00FA6298"/>
    <w:rsid w:val="00FD2AD4"/>
    <w:rsid w:val="00FE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D4603"/>
  <w15:docId w15:val="{AA044672-890B-434D-8302-BA1AF92C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s"/>
    </w:rPr>
  </w:style>
  <w:style w:type="paragraph" w:styleId="Naslov1">
    <w:name w:val="heading 1"/>
    <w:basedOn w:val="Normal"/>
    <w:link w:val="Naslov1Char"/>
    <w:uiPriority w:val="9"/>
    <w:qFormat/>
    <w:pPr>
      <w:spacing w:before="69"/>
      <w:ind w:right="1516"/>
      <w:jc w:val="center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link w:val="Naslov2Char"/>
    <w:uiPriority w:val="9"/>
    <w:unhideWhenUsed/>
    <w:qFormat/>
    <w:pPr>
      <w:spacing w:line="316" w:lineRule="exact"/>
      <w:ind w:left="146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Naslov3">
    <w:name w:val="heading 3"/>
    <w:basedOn w:val="Normal"/>
    <w:link w:val="Naslov3Char"/>
    <w:uiPriority w:val="9"/>
    <w:unhideWhenUsed/>
    <w:qFormat/>
    <w:pPr>
      <w:ind w:left="14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237B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237B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237B2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237B2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237B2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237B2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866" w:hanging="72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0542E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42E8"/>
    <w:rPr>
      <w:rFonts w:ascii="Arial" w:eastAsia="Arial" w:hAnsi="Arial" w:cs="Arial"/>
      <w:lang w:val="bs"/>
    </w:rPr>
  </w:style>
  <w:style w:type="paragraph" w:styleId="Podnoje">
    <w:name w:val="footer"/>
    <w:basedOn w:val="Normal"/>
    <w:link w:val="PodnojeChar"/>
    <w:uiPriority w:val="99"/>
    <w:unhideWhenUsed/>
    <w:rsid w:val="000542E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542E8"/>
    <w:rPr>
      <w:rFonts w:ascii="Arial" w:eastAsia="Arial" w:hAnsi="Arial" w:cs="Arial"/>
      <w:lang w:val="b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237B2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237B2"/>
    <w:rPr>
      <w:rFonts w:eastAsiaTheme="majorEastAsia" w:cstheme="majorBidi"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237B2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237B2"/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237B2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237B2"/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customStyle="1" w:styleId="Naslov1Char">
    <w:name w:val="Naslov 1 Char"/>
    <w:basedOn w:val="Zadanifontodlomka"/>
    <w:link w:val="Naslov1"/>
    <w:uiPriority w:val="9"/>
    <w:rsid w:val="00F237B2"/>
    <w:rPr>
      <w:rFonts w:ascii="Arial" w:eastAsia="Arial" w:hAnsi="Arial" w:cs="Arial"/>
      <w:b/>
      <w:bCs/>
      <w:sz w:val="28"/>
      <w:szCs w:val="28"/>
      <w:lang w:val="bs"/>
    </w:rPr>
  </w:style>
  <w:style w:type="character" w:customStyle="1" w:styleId="Naslov2Char">
    <w:name w:val="Naslov 2 Char"/>
    <w:basedOn w:val="Zadanifontodlomka"/>
    <w:link w:val="Naslov2"/>
    <w:uiPriority w:val="9"/>
    <w:rsid w:val="00F237B2"/>
    <w:rPr>
      <w:rFonts w:ascii="Times New Roman" w:eastAsia="Times New Roman" w:hAnsi="Times New Roman" w:cs="Times New Roman"/>
      <w:b/>
      <w:bCs/>
      <w:i/>
      <w:iCs/>
      <w:sz w:val="28"/>
      <w:szCs w:val="28"/>
      <w:lang w:val="bs"/>
    </w:rPr>
  </w:style>
  <w:style w:type="character" w:customStyle="1" w:styleId="Naslov3Char">
    <w:name w:val="Naslov 3 Char"/>
    <w:basedOn w:val="Zadanifontodlomka"/>
    <w:link w:val="Naslov3"/>
    <w:uiPriority w:val="9"/>
    <w:rsid w:val="00F237B2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styleId="Naslov">
    <w:name w:val="Title"/>
    <w:basedOn w:val="Normal"/>
    <w:next w:val="Normal"/>
    <w:link w:val="NaslovChar"/>
    <w:uiPriority w:val="10"/>
    <w:qFormat/>
    <w:rsid w:val="00F237B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F237B2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237B2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F237B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F237B2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F237B2"/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F237B2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237B2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237B2"/>
    <w:rPr>
      <w:i/>
      <w:iCs/>
      <w:color w:val="365F91" w:themeColor="accent1" w:themeShade="BF"/>
      <w:kern w:val="2"/>
      <w:sz w:val="24"/>
      <w:szCs w:val="24"/>
      <w:lang w:val="hr-HR"/>
      <w14:ligatures w14:val="standardContextual"/>
    </w:rPr>
  </w:style>
  <w:style w:type="character" w:styleId="Istaknutareferenca">
    <w:name w:val="Intense Reference"/>
    <w:basedOn w:val="Zadanifontodlomka"/>
    <w:uiPriority w:val="32"/>
    <w:qFormat/>
    <w:rsid w:val="00F237B2"/>
    <w:rPr>
      <w:b/>
      <w:bCs/>
      <w:smallCaps/>
      <w:color w:val="365F9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F237B2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237B2"/>
    <w:rPr>
      <w:color w:val="96607D"/>
      <w:u w:val="single"/>
    </w:rPr>
  </w:style>
  <w:style w:type="paragraph" w:customStyle="1" w:styleId="msonormal0">
    <w:name w:val="msonormal"/>
    <w:basedOn w:val="Normal"/>
    <w:rsid w:val="00F237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65">
    <w:name w:val="xl65"/>
    <w:basedOn w:val="Normal"/>
    <w:rsid w:val="00F237B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8"/>
      <w:szCs w:val="28"/>
      <w:lang w:val="hr-HR" w:eastAsia="hr-HR"/>
    </w:rPr>
  </w:style>
  <w:style w:type="paragraph" w:customStyle="1" w:styleId="xl66">
    <w:name w:val="xl66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67">
    <w:name w:val="xl67"/>
    <w:basedOn w:val="Normal"/>
    <w:rsid w:val="00F237B2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68">
    <w:name w:val="xl68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69">
    <w:name w:val="xl69"/>
    <w:basedOn w:val="Normal"/>
    <w:rsid w:val="00F237B2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70">
    <w:name w:val="xl70"/>
    <w:basedOn w:val="Normal"/>
    <w:rsid w:val="00F237B2"/>
    <w:pPr>
      <w:widowControl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71">
    <w:name w:val="xl71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72">
    <w:name w:val="xl72"/>
    <w:basedOn w:val="Normal"/>
    <w:rsid w:val="00F237B2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val="hr-HR" w:eastAsia="hr-HR"/>
    </w:rPr>
  </w:style>
  <w:style w:type="paragraph" w:customStyle="1" w:styleId="xl73">
    <w:name w:val="xl73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val="hr-HR" w:eastAsia="hr-HR"/>
    </w:rPr>
  </w:style>
  <w:style w:type="paragraph" w:customStyle="1" w:styleId="xl74">
    <w:name w:val="xl74"/>
    <w:basedOn w:val="Normal"/>
    <w:rsid w:val="00F237B2"/>
    <w:pPr>
      <w:widowControl/>
      <w:shd w:val="clear" w:color="000000" w:fill="969696"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75">
    <w:name w:val="xl75"/>
    <w:basedOn w:val="Normal"/>
    <w:rsid w:val="00F237B2"/>
    <w:pPr>
      <w:widowControl/>
      <w:shd w:val="clear" w:color="000000" w:fill="969696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76">
    <w:name w:val="xl76"/>
    <w:basedOn w:val="Normal"/>
    <w:rsid w:val="00F237B2"/>
    <w:pPr>
      <w:widowControl/>
      <w:shd w:val="clear" w:color="000000" w:fill="969696"/>
      <w:autoSpaceDE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77">
    <w:name w:val="xl77"/>
    <w:basedOn w:val="Normal"/>
    <w:rsid w:val="00F237B2"/>
    <w:pPr>
      <w:widowControl/>
      <w:shd w:val="clear" w:color="000000" w:fill="C0C0C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hr-HR" w:eastAsia="hr-HR"/>
    </w:rPr>
  </w:style>
  <w:style w:type="paragraph" w:customStyle="1" w:styleId="xl78">
    <w:name w:val="xl78"/>
    <w:basedOn w:val="Normal"/>
    <w:rsid w:val="00F237B2"/>
    <w:pPr>
      <w:widowControl/>
      <w:shd w:val="clear" w:color="000000" w:fill="C0C0C0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hr-HR" w:eastAsia="hr-HR"/>
    </w:rPr>
  </w:style>
  <w:style w:type="paragraph" w:customStyle="1" w:styleId="xl79">
    <w:name w:val="xl79"/>
    <w:basedOn w:val="Normal"/>
    <w:rsid w:val="00F237B2"/>
    <w:pPr>
      <w:widowControl/>
      <w:shd w:val="clear" w:color="000000" w:fill="C0C0C0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hr-HR" w:eastAsia="hr-HR"/>
    </w:rPr>
  </w:style>
  <w:style w:type="paragraph" w:customStyle="1" w:styleId="xl80">
    <w:name w:val="xl80"/>
    <w:basedOn w:val="Normal"/>
    <w:rsid w:val="00F237B2"/>
    <w:pPr>
      <w:widowControl/>
      <w:shd w:val="clear" w:color="000000" w:fill="9999FF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81">
    <w:name w:val="xl81"/>
    <w:basedOn w:val="Normal"/>
    <w:rsid w:val="00F237B2"/>
    <w:pPr>
      <w:widowControl/>
      <w:shd w:val="clear" w:color="000000" w:fill="9999FF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82">
    <w:name w:val="xl82"/>
    <w:basedOn w:val="Normal"/>
    <w:rsid w:val="00F237B2"/>
    <w:pPr>
      <w:widowControl/>
      <w:shd w:val="clear" w:color="000000" w:fill="9999FF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83">
    <w:name w:val="xl83"/>
    <w:basedOn w:val="Normal"/>
    <w:rsid w:val="00F237B2"/>
    <w:pPr>
      <w:widowControl/>
      <w:shd w:val="clear" w:color="000000" w:fill="CCCCFF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333333"/>
      <w:sz w:val="24"/>
      <w:szCs w:val="24"/>
      <w:lang w:val="hr-HR" w:eastAsia="hr-HR"/>
    </w:rPr>
  </w:style>
  <w:style w:type="paragraph" w:customStyle="1" w:styleId="xl84">
    <w:name w:val="xl84"/>
    <w:basedOn w:val="Normal"/>
    <w:rsid w:val="00F237B2"/>
    <w:pPr>
      <w:widowControl/>
      <w:shd w:val="clear" w:color="000000" w:fill="CCCCFF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333333"/>
      <w:sz w:val="24"/>
      <w:szCs w:val="24"/>
      <w:lang w:val="hr-HR" w:eastAsia="hr-HR"/>
    </w:rPr>
  </w:style>
  <w:style w:type="paragraph" w:customStyle="1" w:styleId="xl85">
    <w:name w:val="xl85"/>
    <w:basedOn w:val="Normal"/>
    <w:rsid w:val="00F237B2"/>
    <w:pPr>
      <w:widowControl/>
      <w:shd w:val="clear" w:color="000000" w:fill="CCCCFF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333333"/>
      <w:sz w:val="24"/>
      <w:szCs w:val="24"/>
      <w:lang w:val="hr-HR" w:eastAsia="hr-HR"/>
    </w:rPr>
  </w:style>
  <w:style w:type="paragraph" w:customStyle="1" w:styleId="xl86">
    <w:name w:val="xl86"/>
    <w:basedOn w:val="Normal"/>
    <w:rsid w:val="00F237B2"/>
    <w:pPr>
      <w:widowControl/>
      <w:shd w:val="clear" w:color="000000" w:fill="CCCCFF"/>
      <w:autoSpaceDE/>
      <w:autoSpaceDN/>
      <w:spacing w:before="100" w:beforeAutospacing="1" w:after="100" w:afterAutospacing="1"/>
      <w:textAlignment w:val="top"/>
    </w:pPr>
    <w:rPr>
      <w:rFonts w:eastAsia="Times New Roman"/>
      <w:b/>
      <w:bCs/>
      <w:color w:val="333333"/>
      <w:sz w:val="24"/>
      <w:szCs w:val="24"/>
      <w:lang w:val="hr-HR" w:eastAsia="hr-HR"/>
    </w:rPr>
  </w:style>
  <w:style w:type="paragraph" w:customStyle="1" w:styleId="xl87">
    <w:name w:val="xl87"/>
    <w:basedOn w:val="Normal"/>
    <w:rsid w:val="00F237B2"/>
    <w:pPr>
      <w:widowControl/>
      <w:shd w:val="clear" w:color="000000" w:fill="FF990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88">
    <w:name w:val="xl88"/>
    <w:basedOn w:val="Normal"/>
    <w:rsid w:val="00F237B2"/>
    <w:pPr>
      <w:widowControl/>
      <w:shd w:val="clear" w:color="000000" w:fill="FF9900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89">
    <w:name w:val="xl89"/>
    <w:basedOn w:val="Normal"/>
    <w:rsid w:val="00F237B2"/>
    <w:pPr>
      <w:widowControl/>
      <w:shd w:val="clear" w:color="000000" w:fill="FF9900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0">
    <w:name w:val="xl90"/>
    <w:basedOn w:val="Normal"/>
    <w:rsid w:val="00F237B2"/>
    <w:pPr>
      <w:widowControl/>
      <w:shd w:val="clear" w:color="000000" w:fill="FF9900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1">
    <w:name w:val="xl91"/>
    <w:basedOn w:val="Normal"/>
    <w:rsid w:val="00F237B2"/>
    <w:pPr>
      <w:widowControl/>
      <w:shd w:val="clear" w:color="000000" w:fill="FFFF99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2">
    <w:name w:val="xl92"/>
    <w:basedOn w:val="Normal"/>
    <w:rsid w:val="00F237B2"/>
    <w:pPr>
      <w:widowControl/>
      <w:shd w:val="clear" w:color="000000" w:fill="FFFF99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3">
    <w:name w:val="xl93"/>
    <w:basedOn w:val="Normal"/>
    <w:rsid w:val="00F237B2"/>
    <w:pPr>
      <w:widowControl/>
      <w:shd w:val="clear" w:color="000000" w:fill="FFFF99"/>
      <w:autoSpaceDE/>
      <w:autoSpaceDN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4">
    <w:name w:val="xl94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xl95">
    <w:name w:val="xl95"/>
    <w:basedOn w:val="Normal"/>
    <w:rsid w:val="00F237B2"/>
    <w:pPr>
      <w:widowControl/>
      <w:shd w:val="clear" w:color="000000" w:fill="FFFF99"/>
      <w:autoSpaceDE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hr-HR" w:eastAsia="hr-HR"/>
    </w:rPr>
  </w:style>
  <w:style w:type="paragraph" w:customStyle="1" w:styleId="xl96">
    <w:name w:val="xl96"/>
    <w:basedOn w:val="Normal"/>
    <w:rsid w:val="00F237B2"/>
    <w:pPr>
      <w:widowControl/>
      <w:shd w:val="clear" w:color="000000" w:fill="CCCCFF"/>
      <w:autoSpaceDE/>
      <w:autoSpaceDN/>
      <w:spacing w:before="100" w:beforeAutospacing="1" w:after="100" w:afterAutospacing="1"/>
      <w:textAlignment w:val="top"/>
    </w:pPr>
    <w:rPr>
      <w:rFonts w:eastAsia="Times New Roman"/>
      <w:b/>
      <w:bCs/>
      <w:color w:val="333333"/>
      <w:sz w:val="24"/>
      <w:szCs w:val="24"/>
      <w:lang w:val="hr-HR" w:eastAsia="hr-HR"/>
    </w:rPr>
  </w:style>
  <w:style w:type="paragraph" w:customStyle="1" w:styleId="xl97">
    <w:name w:val="xl97"/>
    <w:basedOn w:val="Normal"/>
    <w:rsid w:val="00F237B2"/>
    <w:pPr>
      <w:widowControl/>
      <w:autoSpaceDE/>
      <w:autoSpaceDN/>
      <w:spacing w:before="100" w:beforeAutospacing="1" w:after="100" w:afterAutospacing="1"/>
      <w:textAlignment w:val="top"/>
    </w:pPr>
    <w:rPr>
      <w:rFonts w:eastAsia="Times New Roman"/>
      <w:sz w:val="24"/>
      <w:szCs w:val="24"/>
      <w:lang w:val="hr-HR" w:eastAsia="hr-HR"/>
    </w:rPr>
  </w:style>
  <w:style w:type="paragraph" w:customStyle="1" w:styleId="xl98">
    <w:name w:val="xl98"/>
    <w:basedOn w:val="Normal"/>
    <w:rsid w:val="00F237B2"/>
    <w:pPr>
      <w:widowControl/>
      <w:shd w:val="clear" w:color="000000" w:fill="FFFF99"/>
      <w:autoSpaceDE/>
      <w:autoSpaceDN/>
      <w:spacing w:before="100" w:beforeAutospacing="1" w:after="100" w:afterAutospacing="1"/>
      <w:textAlignment w:val="top"/>
    </w:pPr>
    <w:rPr>
      <w:rFonts w:eastAsia="Times New Roman"/>
      <w:b/>
      <w:bCs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vladislavci.hr.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E3FF3-950C-4EA8-A619-532BB4BB6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49</Pages>
  <Words>13956</Words>
  <Characters>79555</Characters>
  <Application>Microsoft Office Word</Application>
  <DocSecurity>0</DocSecurity>
  <Lines>662</Lines>
  <Paragraphs>186</Paragraphs>
  <ScaleCrop>false</ScaleCrop>
  <Company/>
  <LinksUpToDate>false</LinksUpToDate>
  <CharactersWithSpaces>93325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 Vladislavci</cp:lastModifiedBy>
  <cp:revision>5</cp:revision>
  <dcterms:created xsi:type="dcterms:W3CDTF">2026-09-17T11:47:00Z</dcterms:created>
  <dcterms:modified xsi:type="dcterms:W3CDTF">2026-09-17T11:58:00Z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  <property fmtid="{D5CDD505-2E9C-101B-9397-08002B2CF9AE}" pid="4" name="Producer">
    <vt:lpwstr>iLovePDF</vt:lpwstr>
  </property>
</Properties>
</file>